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C05F" w14:textId="77777777" w:rsidR="00E15012" w:rsidRDefault="00E15012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650EDED1" w14:textId="77777777" w:rsidR="00396481" w:rsidRPr="00E15012" w:rsidRDefault="00396481" w:rsidP="00E15012">
      <w:pPr>
        <w:spacing w:after="0"/>
        <w:jc w:val="right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7</w:t>
      </w:r>
      <w:r w:rsidR="00BC067B">
        <w:rPr>
          <w:rFonts w:ascii="Times New Roman" w:hAnsi="Times New Roman" w:cs="Times New Roman"/>
          <w:b/>
        </w:rPr>
        <w:t xml:space="preserve"> </w:t>
      </w:r>
      <w:r w:rsidRPr="00715FB3">
        <w:rPr>
          <w:rFonts w:ascii="Times New Roman" w:hAnsi="Times New Roman" w:cs="Times New Roman"/>
          <w:b/>
        </w:rPr>
        <w:t>do SWZ</w:t>
      </w:r>
    </w:p>
    <w:p w14:paraId="0686DDC2" w14:textId="77777777" w:rsid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EF6092E" w14:textId="77777777" w:rsid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FCB2245" w14:textId="77777777" w:rsidR="00396481" w:rsidRPr="00396481" w:rsidRDefault="00396481" w:rsidP="00715FB3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EEE94F1" w14:textId="77777777" w:rsidR="00996B9C" w:rsidRDefault="00996B9C" w:rsidP="00715FB3">
      <w:pPr>
        <w:jc w:val="center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>OŚWIADCZENIE</w:t>
      </w:r>
    </w:p>
    <w:p w14:paraId="51D4E69F" w14:textId="77777777" w:rsidR="00396481" w:rsidRPr="00715FB3" w:rsidRDefault="00396481" w:rsidP="00715FB3">
      <w:pPr>
        <w:jc w:val="center"/>
        <w:rPr>
          <w:rFonts w:ascii="Times New Roman" w:hAnsi="Times New Roman" w:cs="Times New Roman"/>
          <w:b/>
        </w:rPr>
      </w:pPr>
    </w:p>
    <w:p w14:paraId="6FA05260" w14:textId="77777777" w:rsidR="00996B9C" w:rsidRPr="00715FB3" w:rsidRDefault="00996B9C" w:rsidP="00715FB3">
      <w:pPr>
        <w:jc w:val="both"/>
        <w:rPr>
          <w:rFonts w:ascii="Times New Roman" w:hAnsi="Times New Roman" w:cs="Times New Roman"/>
        </w:rPr>
      </w:pPr>
      <w:r w:rsidRPr="00715FB3">
        <w:rPr>
          <w:rFonts w:ascii="Times New Roman" w:hAnsi="Times New Roman" w:cs="Times New Roman"/>
        </w:rPr>
        <w:t xml:space="preserve">oświadczam(my), że </w:t>
      </w:r>
      <w:r w:rsidR="00E15012">
        <w:rPr>
          <w:rFonts w:ascii="Times New Roman" w:hAnsi="Times New Roman" w:cs="Times New Roman"/>
        </w:rPr>
        <w:t xml:space="preserve">osoby </w:t>
      </w:r>
      <w:r w:rsidRPr="00715FB3">
        <w:rPr>
          <w:rFonts w:ascii="Times New Roman" w:hAnsi="Times New Roman" w:cs="Times New Roman"/>
        </w:rPr>
        <w:t xml:space="preserve">wymienione </w:t>
      </w:r>
      <w:r w:rsidR="00E15012">
        <w:rPr>
          <w:rFonts w:ascii="Times New Roman" w:hAnsi="Times New Roman" w:cs="Times New Roman"/>
        </w:rPr>
        <w:t>w wykazie</w:t>
      </w:r>
      <w:r w:rsidRPr="00715FB3">
        <w:rPr>
          <w:rFonts w:ascii="Times New Roman" w:hAnsi="Times New Roman" w:cs="Times New Roman"/>
        </w:rPr>
        <w:t xml:space="preserve">, które będą uczestniczyć w wykonywaniu zamówienia posiadają wymagane uprawnienia. </w:t>
      </w:r>
    </w:p>
    <w:p w14:paraId="74852D4D" w14:textId="77777777" w:rsidR="00996B9C" w:rsidRDefault="00996B9C" w:rsidP="00715FB3">
      <w:pPr>
        <w:jc w:val="both"/>
        <w:rPr>
          <w:rFonts w:ascii="Times New Roman" w:hAnsi="Times New Roman" w:cs="Times New Roman"/>
        </w:rPr>
      </w:pPr>
    </w:p>
    <w:p w14:paraId="3427C9B3" w14:textId="77777777" w:rsidR="00396481" w:rsidRPr="00715FB3" w:rsidRDefault="00396481" w:rsidP="00715FB3">
      <w:pPr>
        <w:jc w:val="both"/>
        <w:rPr>
          <w:rFonts w:ascii="Times New Roman" w:hAnsi="Times New Roman" w:cs="Times New Roman"/>
        </w:rPr>
      </w:pPr>
    </w:p>
    <w:p w14:paraId="7571B310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25EF6141" w14:textId="77777777" w:rsidR="00996B9C" w:rsidRPr="00396481" w:rsidRDefault="00996B9C" w:rsidP="00715FB3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 xml:space="preserve">………………….. dnia .....................        </w:t>
      </w:r>
      <w:r w:rsidRPr="00396481">
        <w:rPr>
          <w:rFonts w:ascii="Times New Roman" w:hAnsi="Times New Roman" w:cs="Times New Roman"/>
          <w:sz w:val="18"/>
          <w:szCs w:val="18"/>
        </w:rPr>
        <w:tab/>
        <w:t xml:space="preserve">  ……………………………………………</w:t>
      </w:r>
    </w:p>
    <w:p w14:paraId="6B72B894" w14:textId="77777777" w:rsidR="00996B9C" w:rsidRPr="00396481" w:rsidRDefault="00CD3D3D" w:rsidP="00396481">
      <w:pPr>
        <w:spacing w:after="0"/>
        <w:ind w:firstLine="396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                  </w:t>
      </w:r>
      <w:r w:rsidR="00396481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ab/>
      </w:r>
      <w:r w:rsidR="00996B9C" w:rsidRPr="00396481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(</w:t>
      </w:r>
      <w:r w:rsidR="00996B9C" w:rsidRPr="00396481">
        <w:rPr>
          <w:rFonts w:ascii="Times New Roman" w:hAnsi="Times New Roman" w:cs="Times New Roman"/>
          <w:i/>
          <w:iCs/>
          <w:sz w:val="18"/>
          <w:szCs w:val="18"/>
        </w:rPr>
        <w:t>podpis osoby uprawnionej do składania</w:t>
      </w:r>
    </w:p>
    <w:p w14:paraId="2B1FE7EC" w14:textId="77777777" w:rsidR="00996B9C" w:rsidRPr="00396481" w:rsidRDefault="00396481" w:rsidP="00715FB3">
      <w:pPr>
        <w:ind w:left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CD3D3D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</w:t>
      </w:r>
      <w:r w:rsidR="00996B9C" w:rsidRPr="00396481">
        <w:rPr>
          <w:rFonts w:ascii="Times New Roman" w:hAnsi="Times New Roman" w:cs="Times New Roman"/>
          <w:i/>
          <w:iCs/>
          <w:sz w:val="18"/>
          <w:szCs w:val="18"/>
        </w:rPr>
        <w:t xml:space="preserve">   oświadczeń woli w imieniu Wykonawcy)</w:t>
      </w:r>
    </w:p>
    <w:p w14:paraId="021120C7" w14:textId="77777777" w:rsidR="00593F90" w:rsidRPr="00715FB3" w:rsidRDefault="00593F90" w:rsidP="00715FB3">
      <w:pPr>
        <w:ind w:left="6372"/>
        <w:jc w:val="both"/>
        <w:rPr>
          <w:rFonts w:ascii="Times New Roman" w:hAnsi="Times New Roman" w:cs="Times New Roman"/>
          <w:b/>
        </w:rPr>
      </w:pPr>
    </w:p>
    <w:p w14:paraId="6623362D" w14:textId="77777777" w:rsidR="00593F90" w:rsidRPr="00715FB3" w:rsidRDefault="00593F90" w:rsidP="00715FB3">
      <w:pPr>
        <w:ind w:left="6372"/>
        <w:jc w:val="both"/>
        <w:rPr>
          <w:rFonts w:ascii="Times New Roman" w:hAnsi="Times New Roman" w:cs="Times New Roman"/>
          <w:b/>
        </w:rPr>
      </w:pPr>
    </w:p>
    <w:p w14:paraId="6FE24BEA" w14:textId="77777777" w:rsidR="00593F90" w:rsidRPr="00715FB3" w:rsidRDefault="00593F90" w:rsidP="00715FB3">
      <w:pPr>
        <w:ind w:left="6372"/>
        <w:jc w:val="both"/>
        <w:rPr>
          <w:rFonts w:ascii="Times New Roman" w:hAnsi="Times New Roman" w:cs="Times New Roman"/>
          <w:b/>
        </w:rPr>
      </w:pPr>
    </w:p>
    <w:p w14:paraId="5787529B" w14:textId="77777777" w:rsidR="00593F90" w:rsidRPr="00715FB3" w:rsidRDefault="00593F90" w:rsidP="00715FB3">
      <w:pPr>
        <w:ind w:left="6372"/>
        <w:jc w:val="both"/>
        <w:rPr>
          <w:rFonts w:ascii="Times New Roman" w:hAnsi="Times New Roman" w:cs="Times New Roman"/>
          <w:b/>
        </w:rPr>
      </w:pPr>
    </w:p>
    <w:p w14:paraId="7D78F539" w14:textId="77777777" w:rsidR="00996B9C" w:rsidRPr="00715FB3" w:rsidRDefault="00996B9C" w:rsidP="00715FB3">
      <w:pPr>
        <w:ind w:left="6372"/>
        <w:jc w:val="both"/>
        <w:rPr>
          <w:rFonts w:ascii="Times New Roman" w:hAnsi="Times New Roman" w:cs="Times New Roman"/>
          <w:b/>
        </w:rPr>
      </w:pPr>
    </w:p>
    <w:p w14:paraId="246481A5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3ECE6D2F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103F808A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6F32E727" w14:textId="77777777" w:rsidR="006175A2" w:rsidRPr="00715FB3" w:rsidRDefault="006175A2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0EDAA5C7" w14:textId="77777777" w:rsidR="006175A2" w:rsidRPr="00715FB3" w:rsidRDefault="006175A2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75167844" w14:textId="77777777" w:rsidR="006175A2" w:rsidRPr="00715FB3" w:rsidRDefault="006175A2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7A10B2A6" w14:textId="77777777" w:rsidR="006175A2" w:rsidRPr="00715FB3" w:rsidRDefault="006175A2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6DA28483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0EC27953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55B50FA3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1E25B9AE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28511D68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4AE1E66A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57513CDC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6298A148" w14:textId="77777777" w:rsidR="00396481" w:rsidRDefault="00396481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14702D70" w14:textId="77777777" w:rsidR="00E15012" w:rsidRDefault="00E15012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p w14:paraId="2E8BD2D8" w14:textId="77777777" w:rsidR="00E15012" w:rsidRDefault="00E15012" w:rsidP="00715FB3">
      <w:pPr>
        <w:spacing w:after="0"/>
        <w:jc w:val="right"/>
        <w:outlineLvl w:val="0"/>
        <w:rPr>
          <w:rFonts w:ascii="Times New Roman" w:hAnsi="Times New Roman" w:cs="Times New Roman"/>
          <w:b/>
        </w:rPr>
      </w:pPr>
    </w:p>
    <w:sectPr w:rsidR="00E15012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B01C0" w14:textId="77777777" w:rsidR="00646CEB" w:rsidRDefault="00646CEB" w:rsidP="008020C6">
      <w:pPr>
        <w:spacing w:after="0" w:line="240" w:lineRule="auto"/>
      </w:pPr>
      <w:r>
        <w:separator/>
      </w:r>
    </w:p>
  </w:endnote>
  <w:endnote w:type="continuationSeparator" w:id="0">
    <w:p w14:paraId="2C8F174E" w14:textId="77777777" w:rsidR="00646CEB" w:rsidRDefault="00646CEB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79C53" w14:textId="77777777" w:rsidR="00646CEB" w:rsidRDefault="00646CEB" w:rsidP="008020C6">
      <w:pPr>
        <w:spacing w:after="0" w:line="240" w:lineRule="auto"/>
      </w:pPr>
      <w:r>
        <w:separator/>
      </w:r>
    </w:p>
  </w:footnote>
  <w:footnote w:type="continuationSeparator" w:id="0">
    <w:p w14:paraId="73E0DDC5" w14:textId="77777777" w:rsidR="00646CEB" w:rsidRDefault="00646CEB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5EC1"/>
    <w:rsid w:val="000A5E04"/>
    <w:rsid w:val="000A673A"/>
    <w:rsid w:val="000B677F"/>
    <w:rsid w:val="000E1B72"/>
    <w:rsid w:val="001347BC"/>
    <w:rsid w:val="00135898"/>
    <w:rsid w:val="00141D23"/>
    <w:rsid w:val="001E0491"/>
    <w:rsid w:val="0021301A"/>
    <w:rsid w:val="002427A6"/>
    <w:rsid w:val="00255DB2"/>
    <w:rsid w:val="0028692F"/>
    <w:rsid w:val="002B688A"/>
    <w:rsid w:val="002D025B"/>
    <w:rsid w:val="002D3185"/>
    <w:rsid w:val="002D6B41"/>
    <w:rsid w:val="002E64D0"/>
    <w:rsid w:val="002F2ADC"/>
    <w:rsid w:val="00301197"/>
    <w:rsid w:val="00302250"/>
    <w:rsid w:val="00310247"/>
    <w:rsid w:val="003309EB"/>
    <w:rsid w:val="00390DFB"/>
    <w:rsid w:val="003946AE"/>
    <w:rsid w:val="00396481"/>
    <w:rsid w:val="003B2DC9"/>
    <w:rsid w:val="003C0825"/>
    <w:rsid w:val="003C3497"/>
    <w:rsid w:val="0041393E"/>
    <w:rsid w:val="00445C84"/>
    <w:rsid w:val="0045575B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46CEB"/>
    <w:rsid w:val="00674661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6172"/>
    <w:rsid w:val="00947258"/>
    <w:rsid w:val="009771FE"/>
    <w:rsid w:val="009836D2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3032A"/>
    <w:rsid w:val="00B351A0"/>
    <w:rsid w:val="00B63684"/>
    <w:rsid w:val="00BC067B"/>
    <w:rsid w:val="00BD2340"/>
    <w:rsid w:val="00C04261"/>
    <w:rsid w:val="00C20B81"/>
    <w:rsid w:val="00C6631A"/>
    <w:rsid w:val="00C74CAC"/>
    <w:rsid w:val="00C85AF0"/>
    <w:rsid w:val="00CC35AE"/>
    <w:rsid w:val="00CC4919"/>
    <w:rsid w:val="00CD3D3D"/>
    <w:rsid w:val="00D349B1"/>
    <w:rsid w:val="00D679E6"/>
    <w:rsid w:val="00D9588F"/>
    <w:rsid w:val="00DA1BD4"/>
    <w:rsid w:val="00DA32A1"/>
    <w:rsid w:val="00DC0730"/>
    <w:rsid w:val="00DE7A75"/>
    <w:rsid w:val="00DF0EB4"/>
    <w:rsid w:val="00E11EF3"/>
    <w:rsid w:val="00E15012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2026-10-23T11:31:00Z</dcterms:created>
  <dcterms:modified xsi:type="dcterms:W3CDTF">2026-10-23T11:31:00Z</dcterms:modified>
</cp:coreProperties>
</file>