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19EF5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69F3B1A4" w14:textId="77777777" w:rsidR="002D025B" w:rsidRDefault="002D025B" w:rsidP="00396481">
      <w:pPr>
        <w:spacing w:after="0"/>
        <w:jc w:val="right"/>
        <w:rPr>
          <w:rFonts w:ascii="Times New Roman" w:hAnsi="Times New Roman" w:cs="Times New Roman"/>
          <w:b/>
        </w:rPr>
      </w:pPr>
    </w:p>
    <w:p w14:paraId="32BAA072" w14:textId="77777777" w:rsidR="002D025B" w:rsidRDefault="002D025B" w:rsidP="00396481">
      <w:pPr>
        <w:spacing w:after="0"/>
        <w:jc w:val="right"/>
        <w:rPr>
          <w:rFonts w:ascii="Times New Roman" w:hAnsi="Times New Roman" w:cs="Times New Roman"/>
          <w:b/>
        </w:rPr>
      </w:pPr>
    </w:p>
    <w:p w14:paraId="5F664CD5" w14:textId="77777777" w:rsidR="002D025B" w:rsidRDefault="002D025B" w:rsidP="00396481">
      <w:pPr>
        <w:spacing w:after="0"/>
        <w:jc w:val="right"/>
        <w:rPr>
          <w:rFonts w:ascii="Times New Roman" w:hAnsi="Times New Roman" w:cs="Times New Roman"/>
          <w:b/>
        </w:rPr>
      </w:pPr>
    </w:p>
    <w:p w14:paraId="535595A0" w14:textId="42EA3D29" w:rsidR="00593F90" w:rsidRDefault="00996B9C" w:rsidP="002D025B">
      <w:pPr>
        <w:spacing w:after="0"/>
        <w:jc w:val="right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 xml:space="preserve">Załącznik </w:t>
      </w:r>
      <w:r w:rsidR="00715FB3" w:rsidRPr="00715FB3">
        <w:rPr>
          <w:rFonts w:ascii="Times New Roman" w:hAnsi="Times New Roman" w:cs="Times New Roman"/>
          <w:b/>
        </w:rPr>
        <w:t>Nr 6</w:t>
      </w:r>
      <w:r w:rsidR="002D025B">
        <w:rPr>
          <w:rFonts w:ascii="Times New Roman" w:hAnsi="Times New Roman" w:cs="Times New Roman"/>
          <w:b/>
        </w:rPr>
        <w:t xml:space="preserve"> </w:t>
      </w:r>
      <w:r w:rsidRPr="00715FB3">
        <w:rPr>
          <w:rFonts w:ascii="Times New Roman" w:hAnsi="Times New Roman" w:cs="Times New Roman"/>
          <w:b/>
        </w:rPr>
        <w:t>do SWZ</w:t>
      </w:r>
    </w:p>
    <w:p w14:paraId="1559F318" w14:textId="77777777" w:rsidR="00396481" w:rsidRPr="00396481" w:rsidRDefault="00396481" w:rsidP="00396481">
      <w:pPr>
        <w:jc w:val="right"/>
        <w:rPr>
          <w:rFonts w:ascii="Times New Roman" w:hAnsi="Times New Roman" w:cs="Times New Roman"/>
          <w:b/>
        </w:rPr>
      </w:pPr>
    </w:p>
    <w:p w14:paraId="36CF9CA3" w14:textId="77777777" w:rsidR="00593F90" w:rsidRPr="00396481" w:rsidRDefault="00996B9C" w:rsidP="00396481">
      <w:pPr>
        <w:jc w:val="center"/>
        <w:rPr>
          <w:rFonts w:ascii="Times New Roman" w:hAnsi="Times New Roman" w:cs="Times New Roman"/>
          <w:b/>
        </w:rPr>
      </w:pPr>
      <w:r w:rsidRPr="00396481">
        <w:rPr>
          <w:rFonts w:ascii="Times New Roman" w:hAnsi="Times New Roman" w:cs="Times New Roman"/>
          <w:b/>
        </w:rPr>
        <w:t>WYKAZ OSÓB - KADRY TECHNICZNEJ</w:t>
      </w:r>
    </w:p>
    <w:p w14:paraId="55B8E68A" w14:textId="77777777" w:rsidR="00396481" w:rsidRPr="00715FB3" w:rsidRDefault="00396481" w:rsidP="00396481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1757"/>
        <w:gridCol w:w="1705"/>
        <w:gridCol w:w="2843"/>
        <w:gridCol w:w="2413"/>
      </w:tblGrid>
      <w:tr w:rsidR="00996B9C" w:rsidRPr="00715FB3" w14:paraId="42E68144" w14:textId="77777777" w:rsidTr="00DC0730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71275B" w14:textId="77777777" w:rsidR="00996B9C" w:rsidRPr="00396481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  <w:p w14:paraId="5CFFA520" w14:textId="77777777" w:rsidR="00996B9C" w:rsidRPr="00396481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6E9903" w14:textId="77777777" w:rsidR="00996B9C" w:rsidRPr="00396481" w:rsidRDefault="00996B9C" w:rsidP="00715FB3">
            <w:pPr>
              <w:pStyle w:val="Tekstpodstawowy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>Imię i nazwisko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0E081" w14:textId="77777777" w:rsidR="00996B9C" w:rsidRPr="00396481" w:rsidRDefault="00996B9C" w:rsidP="00715FB3">
            <w:pPr>
              <w:pStyle w:val="Tekstpodstawowy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>Kwalifikacje zawodowe, doświadczenie i wykształcenie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19B98" w14:textId="77777777" w:rsidR="00996B9C" w:rsidRPr="00396481" w:rsidRDefault="00996B9C" w:rsidP="00715FB3">
            <w:pPr>
              <w:pStyle w:val="Tekstpodstawowy"/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ACAE4" w14:textId="77777777" w:rsidR="00996B9C" w:rsidRPr="00396481" w:rsidRDefault="00996B9C" w:rsidP="00715FB3">
            <w:pPr>
              <w:pStyle w:val="Tekstpodstawowy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>Informacja o podstawie do dysponowania osobą (np. właściciel firmy, umowa, zlecenie itp.)</w:t>
            </w:r>
          </w:p>
        </w:tc>
      </w:tr>
      <w:tr w:rsidR="00996B9C" w:rsidRPr="00715FB3" w14:paraId="2CF6A20B" w14:textId="77777777" w:rsidTr="00DC0730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9F209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52C6FF10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733E0B4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035B3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90BD7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FB97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AA72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6B9C" w:rsidRPr="00715FB3" w14:paraId="07ADDD59" w14:textId="77777777" w:rsidTr="00DC0730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3568B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570BBE1A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7888E0B4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163DC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0BC2C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FC83D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A759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6B9C" w:rsidRPr="00715FB3" w14:paraId="3C2682FA" w14:textId="77777777" w:rsidTr="00DC0730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154E8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17F31D41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4B5F956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B5752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1C106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6F406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52EF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6B9C" w:rsidRPr="00715FB3" w14:paraId="08CAD2F1" w14:textId="77777777" w:rsidTr="00DC0730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B76BB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6A978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242029A7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00EAA2F8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AB985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BEA5A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4521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6B9C" w:rsidRPr="00715FB3" w14:paraId="01C00871" w14:textId="77777777" w:rsidTr="00DC0730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B13C2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1D9C3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E0BD0FA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65CD711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395A0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FC490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8CF2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F109970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7ADB34FA" w14:textId="77777777" w:rsidR="00593F90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468C631D" w14:textId="77777777" w:rsidR="00396481" w:rsidRDefault="00396481" w:rsidP="00715FB3">
      <w:pPr>
        <w:jc w:val="both"/>
        <w:rPr>
          <w:rFonts w:ascii="Times New Roman" w:hAnsi="Times New Roman" w:cs="Times New Roman"/>
          <w:b/>
        </w:rPr>
      </w:pPr>
    </w:p>
    <w:p w14:paraId="12C338F6" w14:textId="77777777" w:rsidR="00396481" w:rsidRDefault="00396481" w:rsidP="00715FB3">
      <w:pPr>
        <w:jc w:val="both"/>
        <w:rPr>
          <w:rFonts w:ascii="Times New Roman" w:hAnsi="Times New Roman" w:cs="Times New Roman"/>
          <w:b/>
        </w:rPr>
      </w:pPr>
    </w:p>
    <w:p w14:paraId="666CFEA5" w14:textId="77777777" w:rsidR="00396481" w:rsidRPr="00715FB3" w:rsidRDefault="00396481" w:rsidP="00715FB3">
      <w:pPr>
        <w:jc w:val="both"/>
        <w:rPr>
          <w:rFonts w:ascii="Times New Roman" w:hAnsi="Times New Roman" w:cs="Times New Roman"/>
          <w:b/>
        </w:rPr>
      </w:pPr>
    </w:p>
    <w:p w14:paraId="7E71F281" w14:textId="77777777" w:rsidR="00996B9C" w:rsidRPr="00396481" w:rsidRDefault="00996B9C" w:rsidP="00715FB3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396481">
        <w:rPr>
          <w:rFonts w:ascii="Times New Roman" w:hAnsi="Times New Roman" w:cs="Times New Roman"/>
          <w:sz w:val="18"/>
          <w:szCs w:val="18"/>
        </w:rPr>
        <w:t xml:space="preserve">………………….. dnia .....................        </w:t>
      </w:r>
      <w:r w:rsidRPr="00396481">
        <w:rPr>
          <w:rFonts w:ascii="Times New Roman" w:hAnsi="Times New Roman" w:cs="Times New Roman"/>
          <w:sz w:val="18"/>
          <w:szCs w:val="18"/>
        </w:rPr>
        <w:tab/>
        <w:t xml:space="preserve">  ……………………………………………</w:t>
      </w:r>
    </w:p>
    <w:p w14:paraId="747134A6" w14:textId="77777777" w:rsidR="00996B9C" w:rsidRPr="00396481" w:rsidRDefault="00CD3D3D" w:rsidP="00396481">
      <w:pPr>
        <w:spacing w:after="0"/>
        <w:ind w:firstLine="396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                                  </w:t>
      </w:r>
      <w:r w:rsidR="00396481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(</w:t>
      </w:r>
      <w:r w:rsidR="00996B9C" w:rsidRPr="00396481">
        <w:rPr>
          <w:rFonts w:ascii="Times New Roman" w:hAnsi="Times New Roman" w:cs="Times New Roman"/>
          <w:i/>
          <w:iCs/>
          <w:sz w:val="18"/>
          <w:szCs w:val="18"/>
        </w:rPr>
        <w:t>podpis osoby uprawnionej do składania</w:t>
      </w:r>
    </w:p>
    <w:p w14:paraId="35FDB2D3" w14:textId="77777777" w:rsidR="00996B9C" w:rsidRPr="00396481" w:rsidRDefault="00CD3D3D" w:rsidP="00715FB3">
      <w:pPr>
        <w:ind w:left="708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</w:t>
      </w:r>
      <w:r w:rsidR="00996B9C" w:rsidRPr="00396481">
        <w:rPr>
          <w:rFonts w:ascii="Times New Roman" w:hAnsi="Times New Roman" w:cs="Times New Roman"/>
          <w:i/>
          <w:iCs/>
          <w:sz w:val="18"/>
          <w:szCs w:val="18"/>
        </w:rPr>
        <w:t xml:space="preserve"> oświadczeń woli w imieniu Wykonawcy)</w:t>
      </w:r>
    </w:p>
    <w:p w14:paraId="60C21F7E" w14:textId="77777777" w:rsidR="00593F90" w:rsidRDefault="00593F90" w:rsidP="00715FB3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23F129F" w14:textId="77777777" w:rsidR="00396481" w:rsidRDefault="00396481" w:rsidP="00715FB3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8BA1C2E" w14:textId="77777777" w:rsidR="00396481" w:rsidRDefault="00396481" w:rsidP="00715FB3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36D7CFF4" w14:textId="77777777" w:rsidR="00396481" w:rsidRDefault="00396481" w:rsidP="00715FB3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05182CF" w14:textId="77777777" w:rsidR="00396481" w:rsidRDefault="00396481" w:rsidP="00715FB3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213F766" w14:textId="77777777" w:rsidR="00E15012" w:rsidRDefault="00E15012" w:rsidP="00396481">
      <w:pPr>
        <w:spacing w:after="0"/>
        <w:jc w:val="right"/>
        <w:rPr>
          <w:rFonts w:ascii="Times New Roman" w:hAnsi="Times New Roman" w:cs="Times New Roman"/>
          <w:b/>
        </w:rPr>
      </w:pPr>
    </w:p>
    <w:p w14:paraId="3DC4B3D5" w14:textId="77777777" w:rsidR="002D025B" w:rsidRDefault="002D025B" w:rsidP="00396481">
      <w:pPr>
        <w:spacing w:after="0"/>
        <w:jc w:val="right"/>
        <w:rPr>
          <w:rFonts w:ascii="Times New Roman" w:hAnsi="Times New Roman" w:cs="Times New Roman"/>
          <w:b/>
        </w:rPr>
      </w:pPr>
    </w:p>
    <w:p w14:paraId="7306C05F" w14:textId="77777777" w:rsidR="00E15012" w:rsidRDefault="00E15012" w:rsidP="00396481">
      <w:pPr>
        <w:spacing w:after="0"/>
        <w:jc w:val="right"/>
        <w:rPr>
          <w:rFonts w:ascii="Times New Roman" w:hAnsi="Times New Roman" w:cs="Times New Roman"/>
          <w:b/>
        </w:rPr>
      </w:pPr>
    </w:p>
    <w:sectPr w:rsidR="00E15012" w:rsidSect="00B351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72320" w14:textId="77777777" w:rsidR="004923C1" w:rsidRDefault="004923C1" w:rsidP="008020C6">
      <w:pPr>
        <w:spacing w:after="0" w:line="240" w:lineRule="auto"/>
      </w:pPr>
      <w:r>
        <w:separator/>
      </w:r>
    </w:p>
  </w:endnote>
  <w:endnote w:type="continuationSeparator" w:id="0">
    <w:p w14:paraId="610B110A" w14:textId="77777777" w:rsidR="004923C1" w:rsidRDefault="004923C1" w:rsidP="008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422329"/>
      <w:docPartObj>
        <w:docPartGallery w:val="Page Numbers (Bottom of Page)"/>
        <w:docPartUnique/>
      </w:docPartObj>
    </w:sdtPr>
    <w:sdtContent>
      <w:p w14:paraId="47B6ED9D" w14:textId="77777777" w:rsidR="00617FC4" w:rsidRDefault="00617FC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4FC6784D" w14:textId="77777777" w:rsidR="00617FC4" w:rsidRDefault="00617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B0CE8" w14:textId="77777777" w:rsidR="004923C1" w:rsidRDefault="004923C1" w:rsidP="008020C6">
      <w:pPr>
        <w:spacing w:after="0" w:line="240" w:lineRule="auto"/>
      </w:pPr>
      <w:r>
        <w:separator/>
      </w:r>
    </w:p>
  </w:footnote>
  <w:footnote w:type="continuationSeparator" w:id="0">
    <w:p w14:paraId="5F18FF4E" w14:textId="77777777" w:rsidR="004923C1" w:rsidRDefault="004923C1" w:rsidP="008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0139" w14:textId="1E38180F" w:rsidR="00617FC4" w:rsidRPr="008020C6" w:rsidRDefault="00617FC4">
    <w:pPr>
      <w:pStyle w:val="Nagwek"/>
      <w:rPr>
        <w:rFonts w:ascii="Times New Roman" w:hAnsi="Times New Roman" w:cs="Times New Roman"/>
        <w:b/>
        <w:color w:val="244061" w:themeColor="accent1" w:themeShade="80"/>
        <w:sz w:val="24"/>
        <w:szCs w:val="24"/>
      </w:rPr>
    </w:pP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POLONUS/AA/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27</w:t>
    </w: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/202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AC623A"/>
    <w:multiLevelType w:val="singleLevel"/>
    <w:tmpl w:val="516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04AD20DC"/>
    <w:multiLevelType w:val="hybridMultilevel"/>
    <w:tmpl w:val="190C4AFA"/>
    <w:lvl w:ilvl="0" w:tplc="FD8ED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C42A2F"/>
    <w:multiLevelType w:val="hybridMultilevel"/>
    <w:tmpl w:val="15D00CAA"/>
    <w:lvl w:ilvl="0" w:tplc="8CA0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2585E"/>
    <w:multiLevelType w:val="hybridMultilevel"/>
    <w:tmpl w:val="C1964B1C"/>
    <w:lvl w:ilvl="0" w:tplc="E6B697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E6299"/>
    <w:multiLevelType w:val="hybridMultilevel"/>
    <w:tmpl w:val="BBC4E3AA"/>
    <w:lvl w:ilvl="0" w:tplc="9E7A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6BFF"/>
    <w:multiLevelType w:val="hybridMultilevel"/>
    <w:tmpl w:val="CC7417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AB4E7B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CCC7CCF"/>
    <w:multiLevelType w:val="hybridMultilevel"/>
    <w:tmpl w:val="DE109C0C"/>
    <w:lvl w:ilvl="0" w:tplc="2FC28CEA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00" w:hanging="360"/>
      </w:pPr>
    </w:lvl>
    <w:lvl w:ilvl="2" w:tplc="0415001B" w:tentative="1">
      <w:start w:val="1"/>
      <w:numFmt w:val="lowerRoman"/>
      <w:lvlText w:val="%3."/>
      <w:lvlJc w:val="right"/>
      <w:pPr>
        <w:ind w:left="-1080" w:hanging="180"/>
      </w:pPr>
    </w:lvl>
    <w:lvl w:ilvl="3" w:tplc="0415000F" w:tentative="1">
      <w:start w:val="1"/>
      <w:numFmt w:val="decimal"/>
      <w:lvlText w:val="%4."/>
      <w:lvlJc w:val="left"/>
      <w:pPr>
        <w:ind w:left="-360" w:hanging="360"/>
      </w:pPr>
    </w:lvl>
    <w:lvl w:ilvl="4" w:tplc="04150019" w:tentative="1">
      <w:start w:val="1"/>
      <w:numFmt w:val="lowerLetter"/>
      <w:lvlText w:val="%5."/>
      <w:lvlJc w:val="left"/>
      <w:pPr>
        <w:ind w:left="360" w:hanging="360"/>
      </w:pPr>
    </w:lvl>
    <w:lvl w:ilvl="5" w:tplc="0415001B" w:tentative="1">
      <w:start w:val="1"/>
      <w:numFmt w:val="lowerRoman"/>
      <w:lvlText w:val="%6."/>
      <w:lvlJc w:val="right"/>
      <w:pPr>
        <w:ind w:left="1080" w:hanging="180"/>
      </w:pPr>
    </w:lvl>
    <w:lvl w:ilvl="6" w:tplc="0415000F" w:tentative="1">
      <w:start w:val="1"/>
      <w:numFmt w:val="decimal"/>
      <w:lvlText w:val="%7."/>
      <w:lvlJc w:val="left"/>
      <w:pPr>
        <w:ind w:left="1800" w:hanging="360"/>
      </w:pPr>
    </w:lvl>
    <w:lvl w:ilvl="7" w:tplc="04150019" w:tentative="1">
      <w:start w:val="1"/>
      <w:numFmt w:val="lowerLetter"/>
      <w:lvlText w:val="%8."/>
      <w:lvlJc w:val="left"/>
      <w:pPr>
        <w:ind w:left="2520" w:hanging="360"/>
      </w:pPr>
    </w:lvl>
    <w:lvl w:ilvl="8" w:tplc="0415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11" w15:restartNumberingAfterBreak="0">
    <w:nsid w:val="1E33478C"/>
    <w:multiLevelType w:val="hybridMultilevel"/>
    <w:tmpl w:val="5F023896"/>
    <w:lvl w:ilvl="0" w:tplc="B004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D91091"/>
    <w:multiLevelType w:val="hybridMultilevel"/>
    <w:tmpl w:val="26A26E78"/>
    <w:lvl w:ilvl="0" w:tplc="4D703282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9B5EA0"/>
    <w:multiLevelType w:val="hybridMultilevel"/>
    <w:tmpl w:val="F0382D8A"/>
    <w:lvl w:ilvl="0" w:tplc="10BAFE7C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12F60"/>
    <w:multiLevelType w:val="hybridMultilevel"/>
    <w:tmpl w:val="6C4C3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90201"/>
    <w:multiLevelType w:val="hybridMultilevel"/>
    <w:tmpl w:val="4B0A2852"/>
    <w:lvl w:ilvl="0" w:tplc="2596571E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501D"/>
    <w:multiLevelType w:val="hybridMultilevel"/>
    <w:tmpl w:val="D898E222"/>
    <w:lvl w:ilvl="0" w:tplc="4F561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E5C0A"/>
    <w:multiLevelType w:val="hybridMultilevel"/>
    <w:tmpl w:val="6C50CA7A"/>
    <w:lvl w:ilvl="0" w:tplc="F7F07C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C742D3"/>
    <w:multiLevelType w:val="hybridMultilevel"/>
    <w:tmpl w:val="BFF6E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23E7B"/>
    <w:multiLevelType w:val="hybridMultilevel"/>
    <w:tmpl w:val="E0442ECE"/>
    <w:lvl w:ilvl="0" w:tplc="6DC0B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C7090A"/>
    <w:multiLevelType w:val="hybridMultilevel"/>
    <w:tmpl w:val="6468521E"/>
    <w:lvl w:ilvl="0" w:tplc="C7D0EB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13DEA"/>
    <w:multiLevelType w:val="hybridMultilevel"/>
    <w:tmpl w:val="68E0E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96B2E"/>
    <w:multiLevelType w:val="hybridMultilevel"/>
    <w:tmpl w:val="C1A8D410"/>
    <w:lvl w:ilvl="0" w:tplc="BBD43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94004"/>
    <w:multiLevelType w:val="singleLevel"/>
    <w:tmpl w:val="43EE85A2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3C1F7A"/>
    <w:multiLevelType w:val="hybridMultilevel"/>
    <w:tmpl w:val="7F0C6B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8D6009B"/>
    <w:multiLevelType w:val="hybridMultilevel"/>
    <w:tmpl w:val="EDD6C7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F2D7A"/>
    <w:multiLevelType w:val="hybridMultilevel"/>
    <w:tmpl w:val="B98C9E16"/>
    <w:lvl w:ilvl="0" w:tplc="1518A78C">
      <w:start w:val="19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D6757"/>
    <w:multiLevelType w:val="hybridMultilevel"/>
    <w:tmpl w:val="0EA05C1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B8B5432"/>
    <w:multiLevelType w:val="hybridMultilevel"/>
    <w:tmpl w:val="22C2DFFE"/>
    <w:lvl w:ilvl="0" w:tplc="9B521952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A706A7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4D075CCC"/>
    <w:multiLevelType w:val="multilevel"/>
    <w:tmpl w:val="5CD2760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1B00533"/>
    <w:multiLevelType w:val="hybridMultilevel"/>
    <w:tmpl w:val="2206B0F2"/>
    <w:lvl w:ilvl="0" w:tplc="F5FA34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86506"/>
    <w:multiLevelType w:val="multilevel"/>
    <w:tmpl w:val="B7280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CE0794"/>
    <w:multiLevelType w:val="hybridMultilevel"/>
    <w:tmpl w:val="EF0A0540"/>
    <w:lvl w:ilvl="0" w:tplc="7984191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E70F9"/>
    <w:multiLevelType w:val="hybridMultilevel"/>
    <w:tmpl w:val="0C2A123A"/>
    <w:lvl w:ilvl="0" w:tplc="523A0B92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5B9060E5"/>
    <w:multiLevelType w:val="hybridMultilevel"/>
    <w:tmpl w:val="E614155A"/>
    <w:lvl w:ilvl="0" w:tplc="497A61B6">
      <w:start w:val="16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30A97"/>
    <w:multiLevelType w:val="hybridMultilevel"/>
    <w:tmpl w:val="D3E82698"/>
    <w:lvl w:ilvl="0" w:tplc="8474FCE8">
      <w:start w:val="18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03FF8"/>
    <w:multiLevelType w:val="hybridMultilevel"/>
    <w:tmpl w:val="A8E00ADC"/>
    <w:lvl w:ilvl="0" w:tplc="55B8CC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F40B65"/>
    <w:multiLevelType w:val="hybridMultilevel"/>
    <w:tmpl w:val="C3C85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383BA8"/>
    <w:multiLevelType w:val="hybridMultilevel"/>
    <w:tmpl w:val="63BC8B84"/>
    <w:lvl w:ilvl="0" w:tplc="1A021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C10649"/>
    <w:multiLevelType w:val="multilevel"/>
    <w:tmpl w:val="88B0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AB1EDC"/>
    <w:multiLevelType w:val="hybridMultilevel"/>
    <w:tmpl w:val="48FEC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F5706"/>
    <w:multiLevelType w:val="hybridMultilevel"/>
    <w:tmpl w:val="B7468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63E72"/>
    <w:multiLevelType w:val="hybridMultilevel"/>
    <w:tmpl w:val="3D2AF7B4"/>
    <w:lvl w:ilvl="0" w:tplc="BC0E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C56"/>
    <w:multiLevelType w:val="hybridMultilevel"/>
    <w:tmpl w:val="500A029C"/>
    <w:lvl w:ilvl="0" w:tplc="D0B085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84DC3"/>
    <w:multiLevelType w:val="hybridMultilevel"/>
    <w:tmpl w:val="D6A06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C77942"/>
    <w:multiLevelType w:val="hybridMultilevel"/>
    <w:tmpl w:val="4FDC1302"/>
    <w:lvl w:ilvl="0" w:tplc="78525A8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FC204A"/>
    <w:multiLevelType w:val="hybridMultilevel"/>
    <w:tmpl w:val="709EB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6699"/>
    <w:multiLevelType w:val="hybridMultilevel"/>
    <w:tmpl w:val="025859FA"/>
    <w:lvl w:ilvl="0" w:tplc="04150011">
      <w:start w:val="1"/>
      <w:numFmt w:val="decimal"/>
      <w:lvlText w:val="%1)"/>
      <w:lvlJc w:val="left"/>
      <w:pPr>
        <w:ind w:left="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9" w15:restartNumberingAfterBreak="0">
    <w:nsid w:val="74ED6969"/>
    <w:multiLevelType w:val="hybridMultilevel"/>
    <w:tmpl w:val="713ED0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642071B"/>
    <w:multiLevelType w:val="hybridMultilevel"/>
    <w:tmpl w:val="02BA0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0473D4"/>
    <w:multiLevelType w:val="multilevel"/>
    <w:tmpl w:val="A16A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C441085"/>
    <w:multiLevelType w:val="hybridMultilevel"/>
    <w:tmpl w:val="589E0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B3043E"/>
    <w:multiLevelType w:val="hybridMultilevel"/>
    <w:tmpl w:val="86A857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DB305B8"/>
    <w:multiLevelType w:val="hybridMultilevel"/>
    <w:tmpl w:val="C9F07A1A"/>
    <w:lvl w:ilvl="0" w:tplc="B3E04F7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8131">
    <w:abstractNumId w:val="48"/>
  </w:num>
  <w:num w:numId="2" w16cid:durableId="560335360">
    <w:abstractNumId w:val="41"/>
  </w:num>
  <w:num w:numId="3" w16cid:durableId="1814323506">
    <w:abstractNumId w:val="54"/>
  </w:num>
  <w:num w:numId="4" w16cid:durableId="1668173462">
    <w:abstractNumId w:val="31"/>
  </w:num>
  <w:num w:numId="5" w16cid:durableId="1923366670">
    <w:abstractNumId w:val="6"/>
  </w:num>
  <w:num w:numId="6" w16cid:durableId="1290698400">
    <w:abstractNumId w:val="45"/>
  </w:num>
  <w:num w:numId="7" w16cid:durableId="2039773481">
    <w:abstractNumId w:val="20"/>
  </w:num>
  <w:num w:numId="8" w16cid:durableId="1225021916">
    <w:abstractNumId w:val="7"/>
  </w:num>
  <w:num w:numId="9" w16cid:durableId="185026220">
    <w:abstractNumId w:val="3"/>
  </w:num>
  <w:num w:numId="10" w16cid:durableId="1718428885">
    <w:abstractNumId w:val="21"/>
  </w:num>
  <w:num w:numId="11" w16cid:durableId="1895775282">
    <w:abstractNumId w:val="53"/>
  </w:num>
  <w:num w:numId="12" w16cid:durableId="1675837766">
    <w:abstractNumId w:val="51"/>
  </w:num>
  <w:num w:numId="13" w16cid:durableId="1047490343">
    <w:abstractNumId w:val="28"/>
  </w:num>
  <w:num w:numId="14" w16cid:durableId="1676221739">
    <w:abstractNumId w:val="42"/>
  </w:num>
  <w:num w:numId="15" w16cid:durableId="1074939361">
    <w:abstractNumId w:val="34"/>
  </w:num>
  <w:num w:numId="16" w16cid:durableId="662902145">
    <w:abstractNumId w:val="27"/>
  </w:num>
  <w:num w:numId="17" w16cid:durableId="799885817">
    <w:abstractNumId w:val="37"/>
  </w:num>
  <w:num w:numId="18" w16cid:durableId="1617105292">
    <w:abstractNumId w:val="47"/>
  </w:num>
  <w:num w:numId="19" w16cid:durableId="113136898">
    <w:abstractNumId w:val="29"/>
  </w:num>
  <w:num w:numId="20" w16cid:durableId="1349064420">
    <w:abstractNumId w:val="9"/>
  </w:num>
  <w:num w:numId="21" w16cid:durableId="1720320701">
    <w:abstractNumId w:val="30"/>
  </w:num>
  <w:num w:numId="22" w16cid:durableId="209000889">
    <w:abstractNumId w:val="25"/>
  </w:num>
  <w:num w:numId="23" w16cid:durableId="88198773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598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8166249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934098">
    <w:abstractNumId w:val="52"/>
  </w:num>
  <w:num w:numId="27" w16cid:durableId="645741907">
    <w:abstractNumId w:val="11"/>
  </w:num>
  <w:num w:numId="28" w16cid:durableId="1345202786">
    <w:abstractNumId w:val="33"/>
  </w:num>
  <w:num w:numId="29" w16cid:durableId="1925214753">
    <w:abstractNumId w:val="23"/>
  </w:num>
  <w:num w:numId="30" w16cid:durableId="1458141373">
    <w:abstractNumId w:val="13"/>
  </w:num>
  <w:num w:numId="31" w16cid:durableId="1057821805">
    <w:abstractNumId w:val="22"/>
  </w:num>
  <w:num w:numId="32" w16cid:durableId="1159270423">
    <w:abstractNumId w:val="39"/>
  </w:num>
  <w:num w:numId="33" w16cid:durableId="1990985190">
    <w:abstractNumId w:val="19"/>
  </w:num>
  <w:num w:numId="34" w16cid:durableId="1886289396">
    <w:abstractNumId w:val="12"/>
  </w:num>
  <w:num w:numId="35" w16cid:durableId="1600943026">
    <w:abstractNumId w:val="16"/>
  </w:num>
  <w:num w:numId="36" w16cid:durableId="698899070">
    <w:abstractNumId w:val="14"/>
  </w:num>
  <w:num w:numId="37" w16cid:durableId="1449352226">
    <w:abstractNumId w:val="4"/>
  </w:num>
  <w:num w:numId="38" w16cid:durableId="1440223167">
    <w:abstractNumId w:val="5"/>
  </w:num>
  <w:num w:numId="39" w16cid:durableId="1157378045">
    <w:abstractNumId w:val="49"/>
  </w:num>
  <w:num w:numId="40" w16cid:durableId="878669369">
    <w:abstractNumId w:val="43"/>
  </w:num>
  <w:num w:numId="41" w16cid:durableId="2113893802">
    <w:abstractNumId w:val="18"/>
  </w:num>
  <w:num w:numId="42" w16cid:durableId="781150979">
    <w:abstractNumId w:val="10"/>
  </w:num>
  <w:num w:numId="43" w16cid:durableId="286356596">
    <w:abstractNumId w:val="35"/>
  </w:num>
  <w:num w:numId="44" w16cid:durableId="1176192966">
    <w:abstractNumId w:val="15"/>
  </w:num>
  <w:num w:numId="45" w16cid:durableId="2709888">
    <w:abstractNumId w:val="36"/>
  </w:num>
  <w:num w:numId="46" w16cid:durableId="474638098">
    <w:abstractNumId w:val="1"/>
  </w:num>
  <w:num w:numId="47" w16cid:durableId="1033846241">
    <w:abstractNumId w:val="17"/>
  </w:num>
  <w:num w:numId="48" w16cid:durableId="474181921">
    <w:abstractNumId w:val="8"/>
  </w:num>
  <w:num w:numId="49" w16cid:durableId="375352919">
    <w:abstractNumId w:val="26"/>
  </w:num>
  <w:num w:numId="50" w16cid:durableId="1479761024">
    <w:abstractNumId w:val="2"/>
  </w:num>
  <w:num w:numId="51" w16cid:durableId="1151678547">
    <w:abstractNumId w:val="50"/>
  </w:num>
  <w:num w:numId="52" w16cid:durableId="113713208">
    <w:abstractNumId w:val="24"/>
  </w:num>
  <w:num w:numId="53" w16cid:durableId="2012296267">
    <w:abstractNumId w:val="40"/>
  </w:num>
  <w:num w:numId="54" w16cid:durableId="1760953610">
    <w:abstractNumId w:val="3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2"/>
    <w:rsid w:val="0004012E"/>
    <w:rsid w:val="00047FDE"/>
    <w:rsid w:val="00085EC1"/>
    <w:rsid w:val="000A5E04"/>
    <w:rsid w:val="000A673A"/>
    <w:rsid w:val="000B677F"/>
    <w:rsid w:val="000E1B72"/>
    <w:rsid w:val="001347BC"/>
    <w:rsid w:val="00135898"/>
    <w:rsid w:val="00141D23"/>
    <w:rsid w:val="001E0491"/>
    <w:rsid w:val="0021301A"/>
    <w:rsid w:val="00227CAC"/>
    <w:rsid w:val="002427A6"/>
    <w:rsid w:val="00255DB2"/>
    <w:rsid w:val="0028692F"/>
    <w:rsid w:val="002B688A"/>
    <w:rsid w:val="002D025B"/>
    <w:rsid w:val="002D3185"/>
    <w:rsid w:val="002D6B41"/>
    <w:rsid w:val="002F2ADC"/>
    <w:rsid w:val="00301197"/>
    <w:rsid w:val="00302250"/>
    <w:rsid w:val="00310247"/>
    <w:rsid w:val="003309EB"/>
    <w:rsid w:val="00390DFB"/>
    <w:rsid w:val="003946AE"/>
    <w:rsid w:val="00396481"/>
    <w:rsid w:val="003B2DC9"/>
    <w:rsid w:val="003C0825"/>
    <w:rsid w:val="003C3497"/>
    <w:rsid w:val="0041393E"/>
    <w:rsid w:val="00445C84"/>
    <w:rsid w:val="0045575B"/>
    <w:rsid w:val="004923C1"/>
    <w:rsid w:val="0049506C"/>
    <w:rsid w:val="004B42F7"/>
    <w:rsid w:val="004F5588"/>
    <w:rsid w:val="004F7EFD"/>
    <w:rsid w:val="00546038"/>
    <w:rsid w:val="0058274E"/>
    <w:rsid w:val="00585ABA"/>
    <w:rsid w:val="00593F90"/>
    <w:rsid w:val="005B4109"/>
    <w:rsid w:val="005B7A5C"/>
    <w:rsid w:val="005E1302"/>
    <w:rsid w:val="005E632E"/>
    <w:rsid w:val="006058F3"/>
    <w:rsid w:val="006175A2"/>
    <w:rsid w:val="00617FC4"/>
    <w:rsid w:val="006231A1"/>
    <w:rsid w:val="006406A8"/>
    <w:rsid w:val="00674661"/>
    <w:rsid w:val="006D2470"/>
    <w:rsid w:val="006F374A"/>
    <w:rsid w:val="006F40EA"/>
    <w:rsid w:val="00715FB3"/>
    <w:rsid w:val="00723166"/>
    <w:rsid w:val="007452DA"/>
    <w:rsid w:val="00774EDE"/>
    <w:rsid w:val="0079060B"/>
    <w:rsid w:val="007D3776"/>
    <w:rsid w:val="007D52B6"/>
    <w:rsid w:val="008020C6"/>
    <w:rsid w:val="00844B1B"/>
    <w:rsid w:val="008532C2"/>
    <w:rsid w:val="008775DF"/>
    <w:rsid w:val="008A349B"/>
    <w:rsid w:val="008B65CA"/>
    <w:rsid w:val="008E4B97"/>
    <w:rsid w:val="008F6364"/>
    <w:rsid w:val="00903C65"/>
    <w:rsid w:val="009076CA"/>
    <w:rsid w:val="00910473"/>
    <w:rsid w:val="009418CE"/>
    <w:rsid w:val="00947258"/>
    <w:rsid w:val="009771FE"/>
    <w:rsid w:val="009836D2"/>
    <w:rsid w:val="00991433"/>
    <w:rsid w:val="00996B9C"/>
    <w:rsid w:val="009B0DAD"/>
    <w:rsid w:val="009E4434"/>
    <w:rsid w:val="009F4ECE"/>
    <w:rsid w:val="00A04775"/>
    <w:rsid w:val="00A07540"/>
    <w:rsid w:val="00A17F3E"/>
    <w:rsid w:val="00A250FD"/>
    <w:rsid w:val="00A52415"/>
    <w:rsid w:val="00A719B1"/>
    <w:rsid w:val="00A939FE"/>
    <w:rsid w:val="00AC0163"/>
    <w:rsid w:val="00AE3B93"/>
    <w:rsid w:val="00B05854"/>
    <w:rsid w:val="00B3032A"/>
    <w:rsid w:val="00B351A0"/>
    <w:rsid w:val="00B63684"/>
    <w:rsid w:val="00BC067B"/>
    <w:rsid w:val="00BD2340"/>
    <w:rsid w:val="00C04261"/>
    <w:rsid w:val="00C20B81"/>
    <w:rsid w:val="00C6631A"/>
    <w:rsid w:val="00C74CAC"/>
    <w:rsid w:val="00C85AF0"/>
    <w:rsid w:val="00CC35AE"/>
    <w:rsid w:val="00CC4919"/>
    <w:rsid w:val="00CD3D3D"/>
    <w:rsid w:val="00D349B1"/>
    <w:rsid w:val="00D679E6"/>
    <w:rsid w:val="00D9588F"/>
    <w:rsid w:val="00DA1BD4"/>
    <w:rsid w:val="00DA32A1"/>
    <w:rsid w:val="00DC0730"/>
    <w:rsid w:val="00DE7A75"/>
    <w:rsid w:val="00DF0EB4"/>
    <w:rsid w:val="00E11EF3"/>
    <w:rsid w:val="00E15012"/>
    <w:rsid w:val="00EB09B6"/>
    <w:rsid w:val="00EE7268"/>
    <w:rsid w:val="00F24EF9"/>
    <w:rsid w:val="00F63553"/>
    <w:rsid w:val="00FE2D4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5BB09"/>
  <w15:docId w15:val="{86F0454F-7387-483D-839C-0EB67544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A2"/>
  </w:style>
  <w:style w:type="paragraph" w:styleId="Nagwek2">
    <w:name w:val="heading 2"/>
    <w:basedOn w:val="Normalny"/>
    <w:next w:val="Normalny"/>
    <w:link w:val="Nagwek2Znak"/>
    <w:qFormat/>
    <w:rsid w:val="006175A2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93F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631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rsid w:val="00C6631A"/>
    <w:pPr>
      <w:suppressAutoHyphens/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175A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1.Nagłówek,Numerowanie,Akapit z listą BS,sw tekst,Kolorowa lista — akcent 11,CW_Lista,wypunktowanie,zwykły tekst,List Paragraph1,BulletC,Obiekt,Odstavec,Podsis rysunku,Akapit z listą4,T_SZ_List Paragraph,L1"/>
    <w:basedOn w:val="Normalny"/>
    <w:link w:val="AkapitzlistZnak"/>
    <w:uiPriority w:val="34"/>
    <w:qFormat/>
    <w:rsid w:val="006175A2"/>
    <w:pPr>
      <w:spacing w:after="0" w:line="360" w:lineRule="auto"/>
      <w:ind w:left="720" w:firstLine="567"/>
      <w:contextualSpacing/>
      <w:jc w:val="center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75A2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75A2"/>
    <w:rPr>
      <w:rFonts w:ascii="Arial" w:eastAsia="Calibri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5A2"/>
  </w:style>
  <w:style w:type="paragraph" w:styleId="Stopka">
    <w:name w:val="footer"/>
    <w:basedOn w:val="Normalny"/>
    <w:link w:val="StopkaZnak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175A2"/>
  </w:style>
  <w:style w:type="character" w:styleId="Hipercze">
    <w:name w:val="Hyperlink"/>
    <w:uiPriority w:val="99"/>
    <w:unhideWhenUsed/>
    <w:rsid w:val="006175A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1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6175A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575B"/>
    <w:rPr>
      <w:b/>
      <w:bCs/>
    </w:rPr>
  </w:style>
  <w:style w:type="paragraph" w:styleId="Tekstpodstawowy">
    <w:name w:val="Body Text"/>
    <w:basedOn w:val="Normalny"/>
    <w:link w:val="TekstpodstawowyZnak"/>
    <w:rsid w:val="00593F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93F90"/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AkapitzlistZnak">
    <w:name w:val="Akapit z listą Znak"/>
    <w:aliases w:val="normalny tekst Znak,1.Nagłówek Znak,Numerowanie Znak,Akapit z listą BS Znak,sw tekst Znak,Kolorowa lista — akcent 11 Znak,CW_Lista Znak,wypunktowanie Znak,zwykły tekst Znak,List Paragraph1 Znak,BulletC Znak,Obiekt Znak,Odstavec Znak"/>
    <w:link w:val="Akapitzlist"/>
    <w:uiPriority w:val="34"/>
    <w:locked/>
    <w:rsid w:val="00593F90"/>
  </w:style>
  <w:style w:type="character" w:customStyle="1" w:styleId="Nagwek4Znak">
    <w:name w:val="Nagłówek 4 Znak"/>
    <w:basedOn w:val="Domylnaczcionkaakapitu"/>
    <w:link w:val="Nagwek4"/>
    <w:uiPriority w:val="9"/>
    <w:rsid w:val="00593F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istanumerowana1">
    <w:name w:val="Lista numerowana1"/>
    <w:basedOn w:val="Normalny"/>
    <w:rsid w:val="00593F90"/>
    <w:pPr>
      <w:suppressAutoHyphens/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rFonts w:ascii="Arial" w:eastAsia="Times New Roman" w:hAnsi="Arial" w:cs="Times New Roman"/>
      <w:color w:val="000000"/>
      <w:kern w:val="1"/>
      <w:sz w:val="23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63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rsid w:val="00C6631A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St4-punkt">
    <w:name w:val="St4-punkt"/>
    <w:rsid w:val="00C6631A"/>
    <w:pPr>
      <w:suppressAutoHyphens/>
      <w:overflowPunct w:val="0"/>
      <w:autoSpaceDE w:val="0"/>
      <w:autoSpaceDN w:val="0"/>
      <w:adjustRightInd w:val="0"/>
      <w:spacing w:after="0" w:line="240" w:lineRule="auto"/>
      <w:ind w:left="680" w:hanging="340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309E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ytu">
    <w:name w:val="Title"/>
    <w:aliases w:val="Znak"/>
    <w:basedOn w:val="Normalny"/>
    <w:next w:val="Normalny"/>
    <w:link w:val="TytuZnak"/>
    <w:uiPriority w:val="99"/>
    <w:qFormat/>
    <w:rsid w:val="008E4B97"/>
    <w:pPr>
      <w:suppressAutoHyphens/>
      <w:spacing w:after="0" w:line="240" w:lineRule="auto"/>
      <w:jc w:val="center"/>
    </w:pPr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character" w:customStyle="1" w:styleId="TytuZnak">
    <w:name w:val="Tytuł Znak"/>
    <w:aliases w:val="Znak Znak"/>
    <w:basedOn w:val="Domylnaczcionkaakapitu"/>
    <w:link w:val="Tytu"/>
    <w:uiPriority w:val="99"/>
    <w:rsid w:val="008E4B97"/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paragraph" w:customStyle="1" w:styleId="zaltekst">
    <w:name w:val="zal tekst"/>
    <w:basedOn w:val="Tekstpodstawowy"/>
    <w:uiPriority w:val="99"/>
    <w:rsid w:val="001E0491"/>
    <w:pPr>
      <w:suppressAutoHyphens w:val="0"/>
      <w:overflowPunct/>
      <w:spacing w:before="28" w:after="28" w:line="240" w:lineRule="atLeast"/>
      <w:textAlignment w:val="center"/>
    </w:pPr>
    <w:rPr>
      <w:rFonts w:ascii="MyriadPro-Regular" w:hAnsi="MyriadPro-Regular" w:cs="MyriadPro-Regular"/>
      <w:kern w:val="0"/>
      <w:sz w:val="20"/>
    </w:rPr>
  </w:style>
  <w:style w:type="paragraph" w:customStyle="1" w:styleId="Style16">
    <w:name w:val="Style16"/>
    <w:basedOn w:val="Normalny"/>
    <w:uiPriority w:val="99"/>
    <w:rsid w:val="000401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basedOn w:val="Domylnaczcionkaakapitu"/>
    <w:uiPriority w:val="99"/>
    <w:rsid w:val="0004012E"/>
    <w:rPr>
      <w:rFonts w:ascii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Domylnaczcionkaakapitu"/>
    <w:rsid w:val="00C74CAC"/>
  </w:style>
  <w:style w:type="paragraph" w:styleId="Tekstdymka">
    <w:name w:val="Balloon Text"/>
    <w:basedOn w:val="Normalny"/>
    <w:link w:val="TekstdymkaZnak"/>
    <w:uiPriority w:val="99"/>
    <w:semiHidden/>
    <w:unhideWhenUsed/>
    <w:rsid w:val="004B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2F7"/>
    <w:rPr>
      <w:rFonts w:ascii="Tahoma" w:hAnsi="Tahoma" w:cs="Tahoma"/>
      <w:sz w:val="16"/>
      <w:szCs w:val="16"/>
    </w:rPr>
  </w:style>
  <w:style w:type="paragraph" w:customStyle="1" w:styleId="ProPublico">
    <w:name w:val="ProPublico"/>
    <w:rsid w:val="003946AE"/>
    <w:pPr>
      <w:suppressAutoHyphens/>
      <w:spacing w:after="0" w:line="360" w:lineRule="auto"/>
    </w:pPr>
    <w:rPr>
      <w:rFonts w:ascii="Arial" w:eastAsia="Lucida Sans Unicode" w:hAnsi="Arial" w:cs="Mangal"/>
      <w:kern w:val="1"/>
      <w:sz w:val="24"/>
      <w:szCs w:val="20"/>
      <w:lang w:eastAsia="hi-IN" w:bidi="hi-IN"/>
    </w:rPr>
  </w:style>
  <w:style w:type="paragraph" w:customStyle="1" w:styleId="Style6">
    <w:name w:val="Style6"/>
    <w:basedOn w:val="Normalny"/>
    <w:uiPriority w:val="99"/>
    <w:rsid w:val="009E443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D318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7F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F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7F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F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F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60AA-539C-4EDC-B686-F35A21EB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Banasiak</dc:creator>
  <cp:lastModifiedBy>Grażyna Mirzałek</cp:lastModifiedBy>
  <cp:revision>2</cp:revision>
  <cp:lastPrinted>2026-10-22T12:10:00Z</cp:lastPrinted>
  <dcterms:created xsi:type="dcterms:W3CDTF">2026-10-23T11:29:00Z</dcterms:created>
  <dcterms:modified xsi:type="dcterms:W3CDTF">2026-10-23T11:29:00Z</dcterms:modified>
</cp:coreProperties>
</file>