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68A7" w14:textId="77777777" w:rsidR="00593F90" w:rsidRPr="00715FB3" w:rsidRDefault="00593F90" w:rsidP="00715FB3">
      <w:pPr>
        <w:jc w:val="right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 xml:space="preserve">Załącznik Nr </w:t>
      </w:r>
      <w:r w:rsidR="00715FB3" w:rsidRPr="00715FB3">
        <w:rPr>
          <w:rFonts w:ascii="Times New Roman" w:hAnsi="Times New Roman" w:cs="Times New Roman"/>
          <w:b/>
        </w:rPr>
        <w:t xml:space="preserve">5 </w:t>
      </w:r>
      <w:r w:rsidRPr="00715FB3">
        <w:rPr>
          <w:rFonts w:ascii="Times New Roman" w:hAnsi="Times New Roman" w:cs="Times New Roman"/>
          <w:b/>
        </w:rPr>
        <w:t>do SWZ</w:t>
      </w:r>
    </w:p>
    <w:p w14:paraId="293DACC8" w14:textId="77777777" w:rsidR="00593F90" w:rsidRPr="00715FB3" w:rsidRDefault="00593F90" w:rsidP="00715FB3">
      <w:pPr>
        <w:jc w:val="both"/>
        <w:rPr>
          <w:rFonts w:ascii="Times New Roman" w:hAnsi="Times New Roman" w:cs="Times New Roman"/>
          <w:lang w:val="cs-CZ"/>
        </w:rPr>
      </w:pPr>
      <w:r w:rsidRPr="00715FB3">
        <w:rPr>
          <w:rFonts w:ascii="Times New Roman" w:hAnsi="Times New Roman" w:cs="Times New Roman"/>
          <w:lang w:val="cs-CZ"/>
        </w:rPr>
        <w:tab/>
      </w:r>
      <w:r w:rsidRPr="00715FB3">
        <w:rPr>
          <w:rFonts w:ascii="Times New Roman" w:hAnsi="Times New Roman" w:cs="Times New Roman"/>
          <w:lang w:val="cs-CZ"/>
        </w:rPr>
        <w:tab/>
      </w:r>
      <w:r w:rsidRPr="00715FB3">
        <w:rPr>
          <w:rFonts w:ascii="Times New Roman" w:hAnsi="Times New Roman" w:cs="Times New Roman"/>
          <w:lang w:val="cs-CZ"/>
        </w:rPr>
        <w:tab/>
      </w:r>
    </w:p>
    <w:p w14:paraId="3E1A2D87" w14:textId="77777777" w:rsidR="00593F90" w:rsidRPr="00715FB3" w:rsidRDefault="00593F90" w:rsidP="00715FB3">
      <w:pPr>
        <w:ind w:left="1418"/>
        <w:jc w:val="both"/>
        <w:rPr>
          <w:rFonts w:ascii="Times New Roman" w:hAnsi="Times New Roman" w:cs="Times New Roman"/>
          <w:b/>
          <w:lang w:val="cs-CZ"/>
        </w:rPr>
      </w:pPr>
    </w:p>
    <w:p w14:paraId="0D5168B7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</w:p>
    <w:p w14:paraId="072AF1B3" w14:textId="77777777" w:rsidR="00593F90" w:rsidRPr="00715FB3" w:rsidRDefault="00593F90" w:rsidP="00715FB3">
      <w:pPr>
        <w:pStyle w:val="Nagwek4"/>
        <w:ind w:left="720"/>
        <w:jc w:val="center"/>
        <w:rPr>
          <w:rFonts w:ascii="Times New Roman" w:hAnsi="Times New Roman" w:cs="Times New Roman"/>
          <w:i w:val="0"/>
          <w:iCs w:val="0"/>
          <w:color w:val="auto"/>
          <w:spacing w:val="100"/>
        </w:rPr>
      </w:pPr>
      <w:r w:rsidRPr="00715FB3">
        <w:rPr>
          <w:rFonts w:ascii="Times New Roman" w:hAnsi="Times New Roman" w:cs="Times New Roman"/>
          <w:i w:val="0"/>
          <w:iCs w:val="0"/>
          <w:color w:val="auto"/>
          <w:spacing w:val="100"/>
        </w:rPr>
        <w:t>WYKAZ</w:t>
      </w:r>
    </w:p>
    <w:p w14:paraId="158722DE" w14:textId="4C4865D7" w:rsidR="00593F90" w:rsidRPr="00715FB3" w:rsidRDefault="00593F90" w:rsidP="00715FB3">
      <w:pPr>
        <w:pStyle w:val="Nagwek4"/>
        <w:ind w:left="720"/>
        <w:jc w:val="center"/>
        <w:rPr>
          <w:rFonts w:ascii="Times New Roman" w:hAnsi="Times New Roman" w:cs="Times New Roman"/>
          <w:i w:val="0"/>
          <w:iCs w:val="0"/>
          <w:color w:val="auto"/>
          <w:spacing w:val="100"/>
        </w:rPr>
      </w:pPr>
      <w:r w:rsidRPr="00715FB3">
        <w:rPr>
          <w:rFonts w:ascii="Times New Roman" w:hAnsi="Times New Roman" w:cs="Times New Roman"/>
          <w:i w:val="0"/>
          <w:color w:val="auto"/>
        </w:rPr>
        <w:t xml:space="preserve">USŁUG WYKONANYCH PRZEZ WYKONAWCĘ W OKRESIE OSTATNICH </w:t>
      </w:r>
      <w:r w:rsidR="002D025B">
        <w:rPr>
          <w:rFonts w:ascii="Times New Roman" w:hAnsi="Times New Roman" w:cs="Times New Roman"/>
          <w:i w:val="0"/>
          <w:color w:val="auto"/>
        </w:rPr>
        <w:t>2</w:t>
      </w:r>
      <w:r w:rsidRPr="00715FB3">
        <w:rPr>
          <w:rFonts w:ascii="Times New Roman" w:hAnsi="Times New Roman" w:cs="Times New Roman"/>
          <w:i w:val="0"/>
          <w:color w:val="auto"/>
        </w:rPr>
        <w:t xml:space="preserve"> LAT PRZED UPŁYWEM TERMINU SKŁADANIA OFERT</w:t>
      </w:r>
    </w:p>
    <w:p w14:paraId="7C515305" w14:textId="77777777" w:rsidR="00593F90" w:rsidRPr="00715FB3" w:rsidRDefault="00593F90" w:rsidP="00715FB3">
      <w:pPr>
        <w:pStyle w:val="Listanumerowana1"/>
        <w:spacing w:before="0"/>
        <w:ind w:left="360"/>
        <w:rPr>
          <w:rFonts w:ascii="Times New Roman" w:hAnsi="Times New Roman"/>
          <w:sz w:val="22"/>
          <w:szCs w:val="22"/>
        </w:rPr>
      </w:pPr>
    </w:p>
    <w:p w14:paraId="56EAE5BE" w14:textId="77777777" w:rsidR="00593F90" w:rsidRPr="00715FB3" w:rsidRDefault="00593F90" w:rsidP="00715FB3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"/>
        <w:gridCol w:w="2410"/>
        <w:gridCol w:w="3119"/>
        <w:gridCol w:w="2268"/>
      </w:tblGrid>
      <w:tr w:rsidR="00996B9C" w:rsidRPr="00715FB3" w14:paraId="6A7C6AEB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C9ED7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  <w:p w14:paraId="23E65867" w14:textId="77777777" w:rsidR="00996B9C" w:rsidRPr="00396481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DA2708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Zleceniodawca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83FEB" w14:textId="541545F6" w:rsidR="00996B9C" w:rsidRPr="00396481" w:rsidRDefault="00996B9C" w:rsidP="00715FB3">
            <w:pPr>
              <w:pStyle w:val="Tekstpodstawowy"/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 xml:space="preserve">Ilość </w:t>
            </w:r>
            <w:r w:rsidR="002D025B">
              <w:rPr>
                <w:rFonts w:ascii="Times New Roman" w:hAnsi="Times New Roman"/>
                <w:b/>
                <w:sz w:val="18"/>
                <w:szCs w:val="18"/>
              </w:rPr>
              <w:t xml:space="preserve">i zakres </w:t>
            </w: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 xml:space="preserve">wykonanych przeglądów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BDF6" w14:textId="77777777" w:rsidR="00996B9C" w:rsidRPr="00396481" w:rsidRDefault="00996B9C" w:rsidP="00715FB3">
            <w:pPr>
              <w:pStyle w:val="Tekstpodstawowy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6481">
              <w:rPr>
                <w:rFonts w:ascii="Times New Roman" w:hAnsi="Times New Roman"/>
                <w:b/>
                <w:sz w:val="18"/>
                <w:szCs w:val="18"/>
              </w:rPr>
              <w:t>Termin wykonywania</w:t>
            </w:r>
          </w:p>
        </w:tc>
      </w:tr>
      <w:tr w:rsidR="00996B9C" w:rsidRPr="00715FB3" w14:paraId="7D1604C1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B06F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2E635DDA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51451A2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C7ABB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51B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D383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3CA736E1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15AD8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24C6FEB1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1258733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5A2A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FBE4C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4211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27AE72F4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1321F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411CCE0A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09193C5D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D7063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D4D12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93D7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38B27D27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B7EE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915A1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AAF981A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D6B1CBF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ABC87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6BAD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6B9C" w:rsidRPr="00715FB3" w14:paraId="0998A573" w14:textId="77777777" w:rsidTr="00996B9C">
        <w:trPr>
          <w:trHeight w:val="643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80893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DCD36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AE67A57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56F040C2" w14:textId="77777777" w:rsidR="00996B9C" w:rsidRPr="00715FB3" w:rsidRDefault="00996B9C" w:rsidP="00715FB3">
            <w:pPr>
              <w:pStyle w:val="Tekstpodstawowy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1348E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22E0" w14:textId="77777777" w:rsidR="00996B9C" w:rsidRPr="00715FB3" w:rsidRDefault="00996B9C" w:rsidP="00715FB3">
            <w:pPr>
              <w:pStyle w:val="Tekstpodstawowy"/>
              <w:snapToGrid w:val="0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00FD77D" w14:textId="77777777" w:rsidR="00593F90" w:rsidRPr="00715FB3" w:rsidRDefault="00593F90" w:rsidP="00715FB3">
      <w:pPr>
        <w:tabs>
          <w:tab w:val="left" w:pos="1985"/>
          <w:tab w:val="left" w:pos="4820"/>
          <w:tab w:val="left" w:pos="5387"/>
          <w:tab w:val="left" w:pos="8931"/>
        </w:tabs>
        <w:ind w:left="1440" w:hanging="1440"/>
        <w:jc w:val="both"/>
        <w:rPr>
          <w:rFonts w:ascii="Times New Roman" w:hAnsi="Times New Roman" w:cs="Times New Roman"/>
          <w:b/>
          <w:bCs/>
        </w:rPr>
      </w:pPr>
    </w:p>
    <w:p w14:paraId="3ACA9E6B" w14:textId="77777777" w:rsidR="00593F90" w:rsidRPr="00715FB3" w:rsidRDefault="00593F90" w:rsidP="00715FB3">
      <w:pPr>
        <w:tabs>
          <w:tab w:val="left" w:pos="1985"/>
          <w:tab w:val="left" w:pos="4820"/>
          <w:tab w:val="left" w:pos="5387"/>
          <w:tab w:val="left" w:pos="8931"/>
        </w:tabs>
        <w:ind w:left="1440" w:hanging="1440"/>
        <w:jc w:val="both"/>
        <w:rPr>
          <w:rFonts w:ascii="Times New Roman" w:hAnsi="Times New Roman" w:cs="Times New Roman"/>
          <w:b/>
          <w:bCs/>
        </w:rPr>
      </w:pPr>
    </w:p>
    <w:p w14:paraId="0A2C37B4" w14:textId="77777777" w:rsidR="00593F90" w:rsidRDefault="00593F90" w:rsidP="00715FB3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ascii="Times New Roman" w:hAnsi="Times New Roman" w:cs="Times New Roman"/>
        </w:rPr>
      </w:pPr>
    </w:p>
    <w:p w14:paraId="5D61BD25" w14:textId="77777777" w:rsidR="00396481" w:rsidRPr="00715FB3" w:rsidRDefault="00396481" w:rsidP="00715FB3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ascii="Times New Roman" w:hAnsi="Times New Roman" w:cs="Times New Roman"/>
        </w:rPr>
      </w:pPr>
    </w:p>
    <w:p w14:paraId="09A21C98" w14:textId="77777777" w:rsidR="00593F90" w:rsidRPr="00396481" w:rsidRDefault="00593F90" w:rsidP="00715FB3">
      <w:pPr>
        <w:tabs>
          <w:tab w:val="left" w:pos="1985"/>
          <w:tab w:val="left" w:pos="4820"/>
          <w:tab w:val="left" w:pos="5387"/>
          <w:tab w:val="left" w:pos="8931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396481">
        <w:rPr>
          <w:rFonts w:ascii="Times New Roman" w:hAnsi="Times New Roman" w:cs="Times New Roman"/>
          <w:sz w:val="18"/>
          <w:szCs w:val="18"/>
        </w:rPr>
        <w:t>………………</w:t>
      </w:r>
      <w:r w:rsidR="00396481">
        <w:rPr>
          <w:rFonts w:ascii="Times New Roman" w:hAnsi="Times New Roman" w:cs="Times New Roman"/>
          <w:sz w:val="18"/>
          <w:szCs w:val="18"/>
        </w:rPr>
        <w:t>….</w:t>
      </w:r>
      <w:r w:rsidRPr="00396481">
        <w:rPr>
          <w:rFonts w:ascii="Times New Roman" w:hAnsi="Times New Roman" w:cs="Times New Roman"/>
          <w:sz w:val="18"/>
          <w:szCs w:val="18"/>
        </w:rPr>
        <w:t xml:space="preserve">….. dnia .....................        </w:t>
      </w:r>
      <w:r w:rsidRPr="00396481">
        <w:rPr>
          <w:rFonts w:ascii="Times New Roman" w:hAnsi="Times New Roman" w:cs="Times New Roman"/>
          <w:sz w:val="18"/>
          <w:szCs w:val="18"/>
        </w:rPr>
        <w:tab/>
        <w:t xml:space="preserve">  ……………………………………………</w:t>
      </w:r>
    </w:p>
    <w:p w14:paraId="2B2FB921" w14:textId="77777777" w:rsidR="00593F90" w:rsidRPr="00396481" w:rsidRDefault="00593F90" w:rsidP="00E15012">
      <w:pPr>
        <w:spacing w:before="240" w:after="0" w:line="240" w:lineRule="auto"/>
        <w:ind w:firstLine="396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96481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                        (</w:t>
      </w:r>
      <w:r w:rsidRPr="00396481">
        <w:rPr>
          <w:rFonts w:ascii="Times New Roman" w:hAnsi="Times New Roman" w:cs="Times New Roman"/>
          <w:i/>
          <w:iCs/>
          <w:sz w:val="18"/>
          <w:szCs w:val="18"/>
        </w:rPr>
        <w:t>podpis osoby uprawnionej do składania</w:t>
      </w:r>
    </w:p>
    <w:p w14:paraId="60DDEC85" w14:textId="77777777" w:rsidR="00593F90" w:rsidRPr="00396481" w:rsidRDefault="00593F90" w:rsidP="00E15012">
      <w:pPr>
        <w:spacing w:line="240" w:lineRule="auto"/>
        <w:ind w:left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96481"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                                        oświadczeń woli w imieniu Wykonawcy)</w:t>
      </w:r>
    </w:p>
    <w:p w14:paraId="3CC799BC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50619EF5" w14:textId="77777777" w:rsidR="00593F90" w:rsidRPr="00715FB3" w:rsidRDefault="00593F90" w:rsidP="00715FB3">
      <w:pPr>
        <w:jc w:val="both"/>
        <w:rPr>
          <w:rFonts w:ascii="Times New Roman" w:hAnsi="Times New Roman" w:cs="Times New Roman"/>
          <w:b/>
        </w:rPr>
      </w:pPr>
    </w:p>
    <w:p w14:paraId="69F3B1A4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32BAA072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p w14:paraId="5F664CD5" w14:textId="77777777" w:rsidR="002D025B" w:rsidRDefault="002D025B" w:rsidP="00396481">
      <w:pPr>
        <w:spacing w:after="0"/>
        <w:jc w:val="right"/>
        <w:rPr>
          <w:rFonts w:ascii="Times New Roman" w:hAnsi="Times New Roman" w:cs="Times New Roman"/>
          <w:b/>
        </w:rPr>
      </w:pPr>
    </w:p>
    <w:sectPr w:rsidR="002D025B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4605" w14:textId="77777777" w:rsidR="00D46E98" w:rsidRDefault="00D46E98" w:rsidP="008020C6">
      <w:pPr>
        <w:spacing w:after="0" w:line="240" w:lineRule="auto"/>
      </w:pPr>
      <w:r>
        <w:separator/>
      </w:r>
    </w:p>
  </w:endnote>
  <w:endnote w:type="continuationSeparator" w:id="0">
    <w:p w14:paraId="5E4B74E5" w14:textId="77777777" w:rsidR="00D46E98" w:rsidRDefault="00D46E98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D192" w14:textId="77777777" w:rsidR="00D46E98" w:rsidRDefault="00D46E98" w:rsidP="008020C6">
      <w:pPr>
        <w:spacing w:after="0" w:line="240" w:lineRule="auto"/>
      </w:pPr>
      <w:r>
        <w:separator/>
      </w:r>
    </w:p>
  </w:footnote>
  <w:footnote w:type="continuationSeparator" w:id="0">
    <w:p w14:paraId="4BB8B4D0" w14:textId="77777777" w:rsidR="00D46E98" w:rsidRDefault="00D46E98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D1EE3"/>
    <w:rsid w:val="000E1B72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74661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3032A"/>
    <w:rsid w:val="00B351A0"/>
    <w:rsid w:val="00B63684"/>
    <w:rsid w:val="00BC067B"/>
    <w:rsid w:val="00BD2340"/>
    <w:rsid w:val="00BD763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46E98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2026-10-23T11:28:00Z</dcterms:created>
  <dcterms:modified xsi:type="dcterms:W3CDTF">2026-10-23T11:28:00Z</dcterms:modified>
</cp:coreProperties>
</file>