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E6295" w14:textId="122EFB5B" w:rsidR="00593F90" w:rsidRPr="00715FB3" w:rsidRDefault="00593F90" w:rsidP="00715FB3">
      <w:pPr>
        <w:ind w:left="6372"/>
        <w:jc w:val="both"/>
        <w:rPr>
          <w:rFonts w:ascii="Times New Roman" w:hAnsi="Times New Roman" w:cs="Times New Roman"/>
          <w:b/>
        </w:rPr>
      </w:pPr>
      <w:r w:rsidRPr="00715FB3">
        <w:rPr>
          <w:rFonts w:ascii="Times New Roman" w:hAnsi="Times New Roman" w:cs="Times New Roman"/>
          <w:b/>
        </w:rPr>
        <w:t>Załącznik Nr 4 do SWZ</w:t>
      </w:r>
    </w:p>
    <w:p w14:paraId="5A38DF58" w14:textId="77777777" w:rsidR="00593F90" w:rsidRPr="00715FB3" w:rsidRDefault="00593F90" w:rsidP="00715FB3">
      <w:pPr>
        <w:pStyle w:val="Tekstpodstawowy"/>
        <w:spacing w:line="276" w:lineRule="auto"/>
        <w:rPr>
          <w:rFonts w:ascii="Times New Roman" w:hAnsi="Times New Roman"/>
          <w:sz w:val="22"/>
          <w:szCs w:val="22"/>
        </w:rPr>
      </w:pPr>
    </w:p>
    <w:p w14:paraId="52DD1E6A" w14:textId="77777777" w:rsidR="00593F90" w:rsidRPr="00715FB3" w:rsidRDefault="00593F90" w:rsidP="00715FB3">
      <w:pPr>
        <w:jc w:val="both"/>
        <w:rPr>
          <w:rFonts w:ascii="Times New Roman" w:hAnsi="Times New Roman" w:cs="Times New Roman"/>
        </w:rPr>
      </w:pPr>
    </w:p>
    <w:p w14:paraId="07E4B47C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6BECA2B4" w14:textId="77777777" w:rsidR="00593F90" w:rsidRPr="00715FB3" w:rsidRDefault="00593F90" w:rsidP="00715FB3">
      <w:pPr>
        <w:jc w:val="center"/>
        <w:rPr>
          <w:rFonts w:ascii="Times New Roman" w:hAnsi="Times New Roman" w:cs="Times New Roman"/>
          <w:b/>
        </w:rPr>
      </w:pPr>
      <w:r w:rsidRPr="00715FB3">
        <w:rPr>
          <w:rFonts w:ascii="Times New Roman" w:hAnsi="Times New Roman" w:cs="Times New Roman"/>
          <w:b/>
        </w:rPr>
        <w:t>OŚWIADCZENIE</w:t>
      </w:r>
    </w:p>
    <w:p w14:paraId="702AD34A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35F8C07C" w14:textId="1BDB4E6F" w:rsidR="00593F90" w:rsidRPr="00715FB3" w:rsidRDefault="00593F90" w:rsidP="00715FB3">
      <w:pPr>
        <w:jc w:val="both"/>
        <w:rPr>
          <w:rFonts w:ascii="Times New Roman" w:hAnsi="Times New Roman" w:cs="Times New Roman"/>
        </w:rPr>
      </w:pPr>
      <w:r w:rsidRPr="00715FB3">
        <w:rPr>
          <w:rFonts w:ascii="Times New Roman" w:hAnsi="Times New Roman" w:cs="Times New Roman"/>
        </w:rPr>
        <w:t xml:space="preserve">Składając ofertę zgodnie z SWZ prowadzonego w trybie </w:t>
      </w:r>
      <w:r w:rsidR="002D025B">
        <w:rPr>
          <w:rFonts w:ascii="Times New Roman" w:hAnsi="Times New Roman" w:cs="Times New Roman"/>
        </w:rPr>
        <w:t>przetargu nieograniczonego</w:t>
      </w:r>
      <w:r w:rsidRPr="00715FB3">
        <w:rPr>
          <w:rFonts w:ascii="Times New Roman" w:hAnsi="Times New Roman" w:cs="Times New Roman"/>
        </w:rPr>
        <w:t xml:space="preserve"> na:</w:t>
      </w:r>
    </w:p>
    <w:p w14:paraId="22FD1F9A" w14:textId="77777777" w:rsidR="00593F90" w:rsidRPr="00715FB3" w:rsidRDefault="00593F90" w:rsidP="00715FB3">
      <w:pPr>
        <w:jc w:val="both"/>
        <w:rPr>
          <w:rFonts w:ascii="Times New Roman" w:hAnsi="Times New Roman" w:cs="Times New Roman"/>
        </w:rPr>
      </w:pPr>
    </w:p>
    <w:p w14:paraId="41DD81F9" w14:textId="77777777" w:rsidR="002D025B" w:rsidRPr="008A0262" w:rsidRDefault="002D025B" w:rsidP="002D02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,,Wykonanie okresowych </w:t>
      </w:r>
      <w:r w:rsidRPr="008A0262">
        <w:rPr>
          <w:rFonts w:ascii="Times New Roman" w:hAnsi="Times New Roman" w:cs="Times New Roman"/>
          <w:b/>
          <w:sz w:val="24"/>
          <w:szCs w:val="24"/>
        </w:rPr>
        <w:t>roczn</w:t>
      </w:r>
      <w:r>
        <w:rPr>
          <w:rFonts w:ascii="Times New Roman" w:hAnsi="Times New Roman" w:cs="Times New Roman"/>
          <w:b/>
          <w:sz w:val="24"/>
          <w:szCs w:val="24"/>
        </w:rPr>
        <w:t xml:space="preserve">ych, półrocznych i pięcioletnich kontroli stanu </w:t>
      </w:r>
      <w:r w:rsidRPr="008A0262">
        <w:rPr>
          <w:rFonts w:ascii="Times New Roman" w:hAnsi="Times New Roman" w:cs="Times New Roman"/>
          <w:b/>
          <w:sz w:val="24"/>
          <w:szCs w:val="24"/>
        </w:rPr>
        <w:t xml:space="preserve">technicznego obiektów budowlanych należących do </w:t>
      </w:r>
      <w:r w:rsidRPr="001150CE">
        <w:rPr>
          <w:rFonts w:ascii="Times New Roman" w:hAnsi="Times New Roman" w:cs="Times New Roman"/>
          <w:b/>
          <w:sz w:val="24"/>
          <w:szCs w:val="24"/>
        </w:rPr>
        <w:t xml:space="preserve">Przedsiębiorstwa Komunikacji Samochodowej </w:t>
      </w:r>
      <w:r>
        <w:rPr>
          <w:rFonts w:ascii="Times New Roman" w:hAnsi="Times New Roman" w:cs="Times New Roman"/>
          <w:b/>
          <w:sz w:val="24"/>
          <w:szCs w:val="24"/>
        </w:rPr>
        <w:t xml:space="preserve">POLONUS </w:t>
      </w:r>
      <w:r w:rsidRPr="001150CE">
        <w:rPr>
          <w:rFonts w:ascii="Times New Roman" w:hAnsi="Times New Roman" w:cs="Times New Roman"/>
          <w:b/>
          <w:sz w:val="24"/>
          <w:szCs w:val="24"/>
        </w:rPr>
        <w:t>w Warszawie S.A.”</w:t>
      </w:r>
    </w:p>
    <w:p w14:paraId="7A0994AB" w14:textId="77777777" w:rsidR="00593F90" w:rsidRPr="00715FB3" w:rsidRDefault="00593F90" w:rsidP="00715FB3">
      <w:pPr>
        <w:jc w:val="both"/>
        <w:rPr>
          <w:rFonts w:ascii="Times New Roman" w:hAnsi="Times New Roman" w:cs="Times New Roman"/>
        </w:rPr>
      </w:pPr>
      <w:r w:rsidRPr="00715FB3">
        <w:rPr>
          <w:rFonts w:ascii="Times New Roman" w:hAnsi="Times New Roman" w:cs="Times New Roman"/>
        </w:rPr>
        <w:t>Oświadczam, że nie podlegamy wykluczeniu z postępowania.</w:t>
      </w:r>
    </w:p>
    <w:p w14:paraId="5C994BBF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7FFBC050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780DCCC6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4475B0C1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720ABA72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209F9B8E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261F5F0B" w14:textId="77777777" w:rsidR="00593F90" w:rsidRPr="00396481" w:rsidRDefault="00593F90" w:rsidP="00715FB3">
      <w:pPr>
        <w:pStyle w:val="western"/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396481">
        <w:rPr>
          <w:rFonts w:ascii="Times New Roman" w:hAnsi="Times New Roman" w:cs="Times New Roman"/>
          <w:sz w:val="18"/>
          <w:szCs w:val="18"/>
        </w:rPr>
        <w:t>……....................... dn. ..........................                                                                     ……………........................................</w:t>
      </w:r>
    </w:p>
    <w:p w14:paraId="1C8DF547" w14:textId="77777777" w:rsidR="00593F90" w:rsidRPr="00396481" w:rsidRDefault="00593F90" w:rsidP="00715FB3">
      <w:pPr>
        <w:pStyle w:val="western"/>
        <w:spacing w:line="276" w:lineRule="auto"/>
        <w:ind w:left="4253" w:firstLine="709"/>
        <w:rPr>
          <w:rFonts w:ascii="Times New Roman" w:hAnsi="Times New Roman" w:cs="Times New Roman"/>
          <w:sz w:val="18"/>
          <w:szCs w:val="18"/>
        </w:rPr>
      </w:pPr>
      <w:r w:rsidRPr="00396481">
        <w:rPr>
          <w:rFonts w:ascii="Times New Roman" w:hAnsi="Times New Roman" w:cs="Times New Roman"/>
          <w:sz w:val="18"/>
          <w:szCs w:val="18"/>
        </w:rPr>
        <w:t xml:space="preserve">  </w:t>
      </w:r>
      <w:r w:rsidR="00CD3D3D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396481">
        <w:rPr>
          <w:rFonts w:ascii="Times New Roman" w:hAnsi="Times New Roman" w:cs="Times New Roman"/>
          <w:sz w:val="18"/>
          <w:szCs w:val="18"/>
        </w:rPr>
        <w:t xml:space="preserve"> podpis Wykonawcy</w:t>
      </w:r>
    </w:p>
    <w:p w14:paraId="0D0754D3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  <w:bCs/>
        </w:rPr>
      </w:pP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  <w:r w:rsidRPr="00715FB3">
        <w:rPr>
          <w:rFonts w:ascii="Times New Roman" w:hAnsi="Times New Roman" w:cs="Times New Roman"/>
          <w:b/>
        </w:rPr>
        <w:tab/>
      </w:r>
    </w:p>
    <w:p w14:paraId="6D4DE6AF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6097C514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397073B2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2A134EEE" w14:textId="77777777" w:rsidR="00593F90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41C7BD14" w14:textId="77777777" w:rsidR="00396481" w:rsidRDefault="00396481" w:rsidP="00715FB3">
      <w:pPr>
        <w:jc w:val="both"/>
        <w:rPr>
          <w:rFonts w:ascii="Times New Roman" w:hAnsi="Times New Roman" w:cs="Times New Roman"/>
          <w:b/>
        </w:rPr>
      </w:pPr>
    </w:p>
    <w:p w14:paraId="26AD8015" w14:textId="77777777" w:rsidR="00396481" w:rsidRDefault="00396481" w:rsidP="00715FB3">
      <w:pPr>
        <w:jc w:val="both"/>
        <w:rPr>
          <w:rFonts w:ascii="Times New Roman" w:hAnsi="Times New Roman" w:cs="Times New Roman"/>
          <w:b/>
        </w:rPr>
      </w:pPr>
    </w:p>
    <w:p w14:paraId="69177AF8" w14:textId="77777777" w:rsidR="00396481" w:rsidRPr="00715FB3" w:rsidRDefault="00396481" w:rsidP="00715FB3">
      <w:pPr>
        <w:jc w:val="both"/>
        <w:rPr>
          <w:rFonts w:ascii="Times New Roman" w:hAnsi="Times New Roman" w:cs="Times New Roman"/>
          <w:b/>
        </w:rPr>
      </w:pPr>
    </w:p>
    <w:p w14:paraId="44D57806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sectPr w:rsidR="00593F90" w:rsidRPr="00715FB3" w:rsidSect="00B351A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2952A" w14:textId="77777777" w:rsidR="0010313B" w:rsidRDefault="0010313B" w:rsidP="008020C6">
      <w:pPr>
        <w:spacing w:after="0" w:line="240" w:lineRule="auto"/>
      </w:pPr>
      <w:r>
        <w:separator/>
      </w:r>
    </w:p>
  </w:endnote>
  <w:endnote w:type="continuationSeparator" w:id="0">
    <w:p w14:paraId="0946FC85" w14:textId="77777777" w:rsidR="0010313B" w:rsidRDefault="0010313B" w:rsidP="0080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Pro-Regular">
    <w:altName w:val="Malgun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9422329"/>
      <w:docPartObj>
        <w:docPartGallery w:val="Page Numbers (Bottom of Page)"/>
        <w:docPartUnique/>
      </w:docPartObj>
    </w:sdtPr>
    <w:sdtContent>
      <w:p w14:paraId="47B6ED9D" w14:textId="77777777" w:rsidR="00617FC4" w:rsidRDefault="00617FC4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4FC6784D" w14:textId="77777777" w:rsidR="00617FC4" w:rsidRDefault="00617F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A8082" w14:textId="77777777" w:rsidR="0010313B" w:rsidRDefault="0010313B" w:rsidP="008020C6">
      <w:pPr>
        <w:spacing w:after="0" w:line="240" w:lineRule="auto"/>
      </w:pPr>
      <w:r>
        <w:separator/>
      </w:r>
    </w:p>
  </w:footnote>
  <w:footnote w:type="continuationSeparator" w:id="0">
    <w:p w14:paraId="76CD47D8" w14:textId="77777777" w:rsidR="0010313B" w:rsidRDefault="0010313B" w:rsidP="0080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0139" w14:textId="1E38180F" w:rsidR="00617FC4" w:rsidRPr="008020C6" w:rsidRDefault="00617FC4">
    <w:pPr>
      <w:pStyle w:val="Nagwek"/>
      <w:rPr>
        <w:rFonts w:ascii="Times New Roman" w:hAnsi="Times New Roman" w:cs="Times New Roman"/>
        <w:b/>
        <w:color w:val="244061" w:themeColor="accent1" w:themeShade="80"/>
        <w:sz w:val="24"/>
        <w:szCs w:val="24"/>
      </w:rPr>
    </w:pP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POLONUS/AA/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27</w:t>
    </w: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/202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AC623A"/>
    <w:multiLevelType w:val="singleLevel"/>
    <w:tmpl w:val="516C3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04AD20DC"/>
    <w:multiLevelType w:val="hybridMultilevel"/>
    <w:tmpl w:val="190C4AFA"/>
    <w:lvl w:ilvl="0" w:tplc="FD8ED0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C42A2F"/>
    <w:multiLevelType w:val="hybridMultilevel"/>
    <w:tmpl w:val="15D00CAA"/>
    <w:lvl w:ilvl="0" w:tplc="8CA04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2585E"/>
    <w:multiLevelType w:val="hybridMultilevel"/>
    <w:tmpl w:val="C1964B1C"/>
    <w:lvl w:ilvl="0" w:tplc="E6B697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E6299"/>
    <w:multiLevelType w:val="hybridMultilevel"/>
    <w:tmpl w:val="BBC4E3AA"/>
    <w:lvl w:ilvl="0" w:tplc="9E7A2B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46BFF"/>
    <w:multiLevelType w:val="hybridMultilevel"/>
    <w:tmpl w:val="CC74173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AAB4E7B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CCC7CCF"/>
    <w:multiLevelType w:val="hybridMultilevel"/>
    <w:tmpl w:val="DE109C0C"/>
    <w:lvl w:ilvl="0" w:tplc="2FC28CEA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800" w:hanging="360"/>
      </w:pPr>
    </w:lvl>
    <w:lvl w:ilvl="2" w:tplc="0415001B" w:tentative="1">
      <w:start w:val="1"/>
      <w:numFmt w:val="lowerRoman"/>
      <w:lvlText w:val="%3."/>
      <w:lvlJc w:val="right"/>
      <w:pPr>
        <w:ind w:left="-1080" w:hanging="180"/>
      </w:pPr>
    </w:lvl>
    <w:lvl w:ilvl="3" w:tplc="0415000F" w:tentative="1">
      <w:start w:val="1"/>
      <w:numFmt w:val="decimal"/>
      <w:lvlText w:val="%4."/>
      <w:lvlJc w:val="left"/>
      <w:pPr>
        <w:ind w:left="-360" w:hanging="360"/>
      </w:pPr>
    </w:lvl>
    <w:lvl w:ilvl="4" w:tplc="04150019" w:tentative="1">
      <w:start w:val="1"/>
      <w:numFmt w:val="lowerLetter"/>
      <w:lvlText w:val="%5."/>
      <w:lvlJc w:val="left"/>
      <w:pPr>
        <w:ind w:left="360" w:hanging="360"/>
      </w:pPr>
    </w:lvl>
    <w:lvl w:ilvl="5" w:tplc="0415001B" w:tentative="1">
      <w:start w:val="1"/>
      <w:numFmt w:val="lowerRoman"/>
      <w:lvlText w:val="%6."/>
      <w:lvlJc w:val="right"/>
      <w:pPr>
        <w:ind w:left="1080" w:hanging="180"/>
      </w:pPr>
    </w:lvl>
    <w:lvl w:ilvl="6" w:tplc="0415000F" w:tentative="1">
      <w:start w:val="1"/>
      <w:numFmt w:val="decimal"/>
      <w:lvlText w:val="%7."/>
      <w:lvlJc w:val="left"/>
      <w:pPr>
        <w:ind w:left="1800" w:hanging="360"/>
      </w:pPr>
    </w:lvl>
    <w:lvl w:ilvl="7" w:tplc="04150019" w:tentative="1">
      <w:start w:val="1"/>
      <w:numFmt w:val="lowerLetter"/>
      <w:lvlText w:val="%8."/>
      <w:lvlJc w:val="left"/>
      <w:pPr>
        <w:ind w:left="2520" w:hanging="360"/>
      </w:pPr>
    </w:lvl>
    <w:lvl w:ilvl="8" w:tplc="0415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11" w15:restartNumberingAfterBreak="0">
    <w:nsid w:val="1E33478C"/>
    <w:multiLevelType w:val="hybridMultilevel"/>
    <w:tmpl w:val="5F023896"/>
    <w:lvl w:ilvl="0" w:tplc="B004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D91091"/>
    <w:multiLevelType w:val="hybridMultilevel"/>
    <w:tmpl w:val="26A26E78"/>
    <w:lvl w:ilvl="0" w:tplc="4D703282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9B5EA0"/>
    <w:multiLevelType w:val="hybridMultilevel"/>
    <w:tmpl w:val="F0382D8A"/>
    <w:lvl w:ilvl="0" w:tplc="10BAFE7C">
      <w:start w:val="4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12F60"/>
    <w:multiLevelType w:val="hybridMultilevel"/>
    <w:tmpl w:val="6C4C3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90201"/>
    <w:multiLevelType w:val="hybridMultilevel"/>
    <w:tmpl w:val="4B0A2852"/>
    <w:lvl w:ilvl="0" w:tplc="2596571E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C501D"/>
    <w:multiLevelType w:val="hybridMultilevel"/>
    <w:tmpl w:val="D898E222"/>
    <w:lvl w:ilvl="0" w:tplc="4F5612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FE5C0A"/>
    <w:multiLevelType w:val="hybridMultilevel"/>
    <w:tmpl w:val="6C50CA7A"/>
    <w:lvl w:ilvl="0" w:tplc="F7F07C2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C742D3"/>
    <w:multiLevelType w:val="hybridMultilevel"/>
    <w:tmpl w:val="BFF6E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23E7B"/>
    <w:multiLevelType w:val="hybridMultilevel"/>
    <w:tmpl w:val="E0442ECE"/>
    <w:lvl w:ilvl="0" w:tplc="6DC0B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C7090A"/>
    <w:multiLevelType w:val="hybridMultilevel"/>
    <w:tmpl w:val="6468521E"/>
    <w:lvl w:ilvl="0" w:tplc="C7D0EB9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13DEA"/>
    <w:multiLevelType w:val="hybridMultilevel"/>
    <w:tmpl w:val="68E0E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96B2E"/>
    <w:multiLevelType w:val="hybridMultilevel"/>
    <w:tmpl w:val="C1A8D410"/>
    <w:lvl w:ilvl="0" w:tplc="BBD433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194004"/>
    <w:multiLevelType w:val="singleLevel"/>
    <w:tmpl w:val="43EE85A2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73C1F7A"/>
    <w:multiLevelType w:val="hybridMultilevel"/>
    <w:tmpl w:val="7F0C6B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8D6009B"/>
    <w:multiLevelType w:val="hybridMultilevel"/>
    <w:tmpl w:val="EDD6C7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EF2D7A"/>
    <w:multiLevelType w:val="hybridMultilevel"/>
    <w:tmpl w:val="B98C9E16"/>
    <w:lvl w:ilvl="0" w:tplc="1518A78C">
      <w:start w:val="19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D6757"/>
    <w:multiLevelType w:val="hybridMultilevel"/>
    <w:tmpl w:val="0EA05C1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B8B5432"/>
    <w:multiLevelType w:val="hybridMultilevel"/>
    <w:tmpl w:val="22C2DFFE"/>
    <w:lvl w:ilvl="0" w:tplc="9B521952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A706A7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 w15:restartNumberingAfterBreak="0">
    <w:nsid w:val="4D075CCC"/>
    <w:multiLevelType w:val="multilevel"/>
    <w:tmpl w:val="5CD2760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1B00533"/>
    <w:multiLevelType w:val="hybridMultilevel"/>
    <w:tmpl w:val="2206B0F2"/>
    <w:lvl w:ilvl="0" w:tplc="F5FA34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586506"/>
    <w:multiLevelType w:val="multilevel"/>
    <w:tmpl w:val="B7280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CE0794"/>
    <w:multiLevelType w:val="hybridMultilevel"/>
    <w:tmpl w:val="EF0A0540"/>
    <w:lvl w:ilvl="0" w:tplc="7984191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CE70F9"/>
    <w:multiLevelType w:val="hybridMultilevel"/>
    <w:tmpl w:val="0C2A123A"/>
    <w:lvl w:ilvl="0" w:tplc="523A0B92">
      <w:start w:val="1"/>
      <w:numFmt w:val="decimal"/>
      <w:lvlText w:val="%1."/>
      <w:lvlJc w:val="left"/>
      <w:pPr>
        <w:ind w:left="39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 w15:restartNumberingAfterBreak="0">
    <w:nsid w:val="5B9060E5"/>
    <w:multiLevelType w:val="hybridMultilevel"/>
    <w:tmpl w:val="E614155A"/>
    <w:lvl w:ilvl="0" w:tplc="497A61B6">
      <w:start w:val="16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30A97"/>
    <w:multiLevelType w:val="hybridMultilevel"/>
    <w:tmpl w:val="D3E82698"/>
    <w:lvl w:ilvl="0" w:tplc="8474FCE8">
      <w:start w:val="18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D03FF8"/>
    <w:multiLevelType w:val="hybridMultilevel"/>
    <w:tmpl w:val="A8E00ADC"/>
    <w:lvl w:ilvl="0" w:tplc="55B8CC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F40B65"/>
    <w:multiLevelType w:val="hybridMultilevel"/>
    <w:tmpl w:val="C3C85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383BA8"/>
    <w:multiLevelType w:val="hybridMultilevel"/>
    <w:tmpl w:val="63BC8B84"/>
    <w:lvl w:ilvl="0" w:tplc="1A0218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0C10649"/>
    <w:multiLevelType w:val="multilevel"/>
    <w:tmpl w:val="88B0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5AB1EDC"/>
    <w:multiLevelType w:val="hybridMultilevel"/>
    <w:tmpl w:val="48FEC5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DF5706"/>
    <w:multiLevelType w:val="hybridMultilevel"/>
    <w:tmpl w:val="B7468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E63E72"/>
    <w:multiLevelType w:val="hybridMultilevel"/>
    <w:tmpl w:val="3D2AF7B4"/>
    <w:lvl w:ilvl="0" w:tplc="BC0EE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242C56"/>
    <w:multiLevelType w:val="hybridMultilevel"/>
    <w:tmpl w:val="500A029C"/>
    <w:lvl w:ilvl="0" w:tplc="D0B085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784DC3"/>
    <w:multiLevelType w:val="hybridMultilevel"/>
    <w:tmpl w:val="D6A06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C77942"/>
    <w:multiLevelType w:val="hybridMultilevel"/>
    <w:tmpl w:val="4FDC1302"/>
    <w:lvl w:ilvl="0" w:tplc="78525A8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1FC204A"/>
    <w:multiLevelType w:val="hybridMultilevel"/>
    <w:tmpl w:val="709EB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0A6699"/>
    <w:multiLevelType w:val="hybridMultilevel"/>
    <w:tmpl w:val="025859FA"/>
    <w:lvl w:ilvl="0" w:tplc="04150011">
      <w:start w:val="1"/>
      <w:numFmt w:val="decimal"/>
      <w:lvlText w:val="%1)"/>
      <w:lvlJc w:val="left"/>
      <w:pPr>
        <w:ind w:left="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9" w15:restartNumberingAfterBreak="0">
    <w:nsid w:val="74ED6969"/>
    <w:multiLevelType w:val="hybridMultilevel"/>
    <w:tmpl w:val="713ED05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642071B"/>
    <w:multiLevelType w:val="hybridMultilevel"/>
    <w:tmpl w:val="02BA0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0473D4"/>
    <w:multiLevelType w:val="multilevel"/>
    <w:tmpl w:val="A16AC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C441085"/>
    <w:multiLevelType w:val="hybridMultilevel"/>
    <w:tmpl w:val="589E08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B3043E"/>
    <w:multiLevelType w:val="hybridMultilevel"/>
    <w:tmpl w:val="86A857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DB305B8"/>
    <w:multiLevelType w:val="hybridMultilevel"/>
    <w:tmpl w:val="C9F07A1A"/>
    <w:lvl w:ilvl="0" w:tplc="B3E04F7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88131">
    <w:abstractNumId w:val="48"/>
  </w:num>
  <w:num w:numId="2" w16cid:durableId="560335360">
    <w:abstractNumId w:val="41"/>
  </w:num>
  <w:num w:numId="3" w16cid:durableId="1814323506">
    <w:abstractNumId w:val="54"/>
  </w:num>
  <w:num w:numId="4" w16cid:durableId="1668173462">
    <w:abstractNumId w:val="31"/>
  </w:num>
  <w:num w:numId="5" w16cid:durableId="1923366670">
    <w:abstractNumId w:val="6"/>
  </w:num>
  <w:num w:numId="6" w16cid:durableId="1290698400">
    <w:abstractNumId w:val="45"/>
  </w:num>
  <w:num w:numId="7" w16cid:durableId="2039773481">
    <w:abstractNumId w:val="20"/>
  </w:num>
  <w:num w:numId="8" w16cid:durableId="1225021916">
    <w:abstractNumId w:val="7"/>
  </w:num>
  <w:num w:numId="9" w16cid:durableId="185026220">
    <w:abstractNumId w:val="3"/>
  </w:num>
  <w:num w:numId="10" w16cid:durableId="1718428885">
    <w:abstractNumId w:val="21"/>
  </w:num>
  <w:num w:numId="11" w16cid:durableId="1895775282">
    <w:abstractNumId w:val="53"/>
  </w:num>
  <w:num w:numId="12" w16cid:durableId="1675837766">
    <w:abstractNumId w:val="51"/>
  </w:num>
  <w:num w:numId="13" w16cid:durableId="1047490343">
    <w:abstractNumId w:val="28"/>
  </w:num>
  <w:num w:numId="14" w16cid:durableId="1676221739">
    <w:abstractNumId w:val="42"/>
  </w:num>
  <w:num w:numId="15" w16cid:durableId="1074939361">
    <w:abstractNumId w:val="34"/>
  </w:num>
  <w:num w:numId="16" w16cid:durableId="662902145">
    <w:abstractNumId w:val="27"/>
  </w:num>
  <w:num w:numId="17" w16cid:durableId="799885817">
    <w:abstractNumId w:val="37"/>
  </w:num>
  <w:num w:numId="18" w16cid:durableId="1617105292">
    <w:abstractNumId w:val="47"/>
  </w:num>
  <w:num w:numId="19" w16cid:durableId="113136898">
    <w:abstractNumId w:val="29"/>
  </w:num>
  <w:num w:numId="20" w16cid:durableId="1349064420">
    <w:abstractNumId w:val="9"/>
  </w:num>
  <w:num w:numId="21" w16cid:durableId="1720320701">
    <w:abstractNumId w:val="30"/>
  </w:num>
  <w:num w:numId="22" w16cid:durableId="209000889">
    <w:abstractNumId w:val="25"/>
  </w:num>
  <w:num w:numId="23" w16cid:durableId="88198773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5985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8166249">
    <w:abstractNumId w:val="4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934098">
    <w:abstractNumId w:val="52"/>
  </w:num>
  <w:num w:numId="27" w16cid:durableId="645741907">
    <w:abstractNumId w:val="11"/>
  </w:num>
  <w:num w:numId="28" w16cid:durableId="1345202786">
    <w:abstractNumId w:val="33"/>
  </w:num>
  <w:num w:numId="29" w16cid:durableId="1925214753">
    <w:abstractNumId w:val="23"/>
  </w:num>
  <w:num w:numId="30" w16cid:durableId="1458141373">
    <w:abstractNumId w:val="13"/>
  </w:num>
  <w:num w:numId="31" w16cid:durableId="1057821805">
    <w:abstractNumId w:val="22"/>
  </w:num>
  <w:num w:numId="32" w16cid:durableId="1159270423">
    <w:abstractNumId w:val="39"/>
  </w:num>
  <w:num w:numId="33" w16cid:durableId="1990985190">
    <w:abstractNumId w:val="19"/>
  </w:num>
  <w:num w:numId="34" w16cid:durableId="1886289396">
    <w:abstractNumId w:val="12"/>
  </w:num>
  <w:num w:numId="35" w16cid:durableId="1600943026">
    <w:abstractNumId w:val="16"/>
  </w:num>
  <w:num w:numId="36" w16cid:durableId="698899070">
    <w:abstractNumId w:val="14"/>
  </w:num>
  <w:num w:numId="37" w16cid:durableId="1449352226">
    <w:abstractNumId w:val="4"/>
  </w:num>
  <w:num w:numId="38" w16cid:durableId="1440223167">
    <w:abstractNumId w:val="5"/>
  </w:num>
  <w:num w:numId="39" w16cid:durableId="1157378045">
    <w:abstractNumId w:val="49"/>
  </w:num>
  <w:num w:numId="40" w16cid:durableId="878669369">
    <w:abstractNumId w:val="43"/>
  </w:num>
  <w:num w:numId="41" w16cid:durableId="2113893802">
    <w:abstractNumId w:val="18"/>
  </w:num>
  <w:num w:numId="42" w16cid:durableId="781150979">
    <w:abstractNumId w:val="10"/>
  </w:num>
  <w:num w:numId="43" w16cid:durableId="286356596">
    <w:abstractNumId w:val="35"/>
  </w:num>
  <w:num w:numId="44" w16cid:durableId="1176192966">
    <w:abstractNumId w:val="15"/>
  </w:num>
  <w:num w:numId="45" w16cid:durableId="2709888">
    <w:abstractNumId w:val="36"/>
  </w:num>
  <w:num w:numId="46" w16cid:durableId="474638098">
    <w:abstractNumId w:val="1"/>
  </w:num>
  <w:num w:numId="47" w16cid:durableId="1033846241">
    <w:abstractNumId w:val="17"/>
  </w:num>
  <w:num w:numId="48" w16cid:durableId="474181921">
    <w:abstractNumId w:val="8"/>
  </w:num>
  <w:num w:numId="49" w16cid:durableId="375352919">
    <w:abstractNumId w:val="26"/>
  </w:num>
  <w:num w:numId="50" w16cid:durableId="1479761024">
    <w:abstractNumId w:val="2"/>
  </w:num>
  <w:num w:numId="51" w16cid:durableId="1151678547">
    <w:abstractNumId w:val="50"/>
  </w:num>
  <w:num w:numId="52" w16cid:durableId="113713208">
    <w:abstractNumId w:val="24"/>
  </w:num>
  <w:num w:numId="53" w16cid:durableId="2012296267">
    <w:abstractNumId w:val="40"/>
  </w:num>
  <w:num w:numId="54" w16cid:durableId="1760953610">
    <w:abstractNumId w:val="3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A2"/>
    <w:rsid w:val="0004012E"/>
    <w:rsid w:val="00047FDE"/>
    <w:rsid w:val="00085EC1"/>
    <w:rsid w:val="000A5E04"/>
    <w:rsid w:val="000A673A"/>
    <w:rsid w:val="000B677F"/>
    <w:rsid w:val="000E1B72"/>
    <w:rsid w:val="0010313B"/>
    <w:rsid w:val="001347BC"/>
    <w:rsid w:val="00135898"/>
    <w:rsid w:val="00141D23"/>
    <w:rsid w:val="001E0491"/>
    <w:rsid w:val="0021301A"/>
    <w:rsid w:val="002427A6"/>
    <w:rsid w:val="00255DB2"/>
    <w:rsid w:val="0028692F"/>
    <w:rsid w:val="002B688A"/>
    <w:rsid w:val="002D025B"/>
    <w:rsid w:val="002D3185"/>
    <w:rsid w:val="002D6B41"/>
    <w:rsid w:val="002F2ADC"/>
    <w:rsid w:val="00301197"/>
    <w:rsid w:val="00302250"/>
    <w:rsid w:val="00310247"/>
    <w:rsid w:val="003309EB"/>
    <w:rsid w:val="00390DFB"/>
    <w:rsid w:val="003946AE"/>
    <w:rsid w:val="00396481"/>
    <w:rsid w:val="003B2DC9"/>
    <w:rsid w:val="003C0825"/>
    <w:rsid w:val="003C3497"/>
    <w:rsid w:val="0041393E"/>
    <w:rsid w:val="00445C84"/>
    <w:rsid w:val="0045575B"/>
    <w:rsid w:val="0049506C"/>
    <w:rsid w:val="004B42F7"/>
    <w:rsid w:val="004F5588"/>
    <w:rsid w:val="004F7EFD"/>
    <w:rsid w:val="00546038"/>
    <w:rsid w:val="0058274E"/>
    <w:rsid w:val="00585ABA"/>
    <w:rsid w:val="00593F90"/>
    <w:rsid w:val="005B4109"/>
    <w:rsid w:val="005B7A5C"/>
    <w:rsid w:val="005E1302"/>
    <w:rsid w:val="005E632E"/>
    <w:rsid w:val="006058F3"/>
    <w:rsid w:val="006175A2"/>
    <w:rsid w:val="00617FC4"/>
    <w:rsid w:val="006231A1"/>
    <w:rsid w:val="006406A8"/>
    <w:rsid w:val="00674661"/>
    <w:rsid w:val="006D2470"/>
    <w:rsid w:val="006F374A"/>
    <w:rsid w:val="006F40EA"/>
    <w:rsid w:val="00715FB3"/>
    <w:rsid w:val="00723166"/>
    <w:rsid w:val="007452DA"/>
    <w:rsid w:val="00774EDE"/>
    <w:rsid w:val="0079060B"/>
    <w:rsid w:val="007D3776"/>
    <w:rsid w:val="007D52B6"/>
    <w:rsid w:val="008020C6"/>
    <w:rsid w:val="00844B1B"/>
    <w:rsid w:val="008532C2"/>
    <w:rsid w:val="00860309"/>
    <w:rsid w:val="008775DF"/>
    <w:rsid w:val="008A349B"/>
    <w:rsid w:val="008B65CA"/>
    <w:rsid w:val="008E4B97"/>
    <w:rsid w:val="008F6364"/>
    <w:rsid w:val="00903C65"/>
    <w:rsid w:val="009076CA"/>
    <w:rsid w:val="00910473"/>
    <w:rsid w:val="009418CE"/>
    <w:rsid w:val="00947258"/>
    <w:rsid w:val="009771FE"/>
    <w:rsid w:val="009836D2"/>
    <w:rsid w:val="00996B9C"/>
    <w:rsid w:val="009B0DAD"/>
    <w:rsid w:val="009E4434"/>
    <w:rsid w:val="009F4ECE"/>
    <w:rsid w:val="00A04775"/>
    <w:rsid w:val="00A07540"/>
    <w:rsid w:val="00A17F3E"/>
    <w:rsid w:val="00A250FD"/>
    <w:rsid w:val="00A52415"/>
    <w:rsid w:val="00A719B1"/>
    <w:rsid w:val="00A939FE"/>
    <w:rsid w:val="00AC0163"/>
    <w:rsid w:val="00AE3B93"/>
    <w:rsid w:val="00B05854"/>
    <w:rsid w:val="00B3032A"/>
    <w:rsid w:val="00B351A0"/>
    <w:rsid w:val="00B63684"/>
    <w:rsid w:val="00BC067B"/>
    <w:rsid w:val="00BD2340"/>
    <w:rsid w:val="00C04261"/>
    <w:rsid w:val="00C20B81"/>
    <w:rsid w:val="00C6631A"/>
    <w:rsid w:val="00C74CAC"/>
    <w:rsid w:val="00C85AF0"/>
    <w:rsid w:val="00CC35AE"/>
    <w:rsid w:val="00CC4919"/>
    <w:rsid w:val="00CD3D3D"/>
    <w:rsid w:val="00D114E1"/>
    <w:rsid w:val="00D349B1"/>
    <w:rsid w:val="00D679E6"/>
    <w:rsid w:val="00D9588F"/>
    <w:rsid w:val="00DA1BD4"/>
    <w:rsid w:val="00DA32A1"/>
    <w:rsid w:val="00DC0730"/>
    <w:rsid w:val="00DE7A75"/>
    <w:rsid w:val="00DF0EB4"/>
    <w:rsid w:val="00E11EF3"/>
    <w:rsid w:val="00E15012"/>
    <w:rsid w:val="00EB09B6"/>
    <w:rsid w:val="00EE7268"/>
    <w:rsid w:val="00F24EF9"/>
    <w:rsid w:val="00F63553"/>
    <w:rsid w:val="00FE2D4F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5BB09"/>
  <w15:docId w15:val="{86F0454F-7387-483D-839C-0EB67544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5A2"/>
  </w:style>
  <w:style w:type="paragraph" w:styleId="Nagwek2">
    <w:name w:val="heading 2"/>
    <w:basedOn w:val="Normalny"/>
    <w:next w:val="Normalny"/>
    <w:link w:val="Nagwek2Znak"/>
    <w:qFormat/>
    <w:rsid w:val="006175A2"/>
    <w:pPr>
      <w:keepNext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93F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631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qFormat/>
    <w:rsid w:val="00C6631A"/>
    <w:pPr>
      <w:suppressAutoHyphens/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175A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aliases w:val="normalny tekst,1.Nagłówek,Numerowanie,Akapit z listą BS,sw tekst,Kolorowa lista — akcent 11,CW_Lista,wypunktowanie,zwykły tekst,List Paragraph1,BulletC,Obiekt,Odstavec,Podsis rysunku,Akapit z listą4,T_SZ_List Paragraph,L1"/>
    <w:basedOn w:val="Normalny"/>
    <w:link w:val="AkapitzlistZnak"/>
    <w:uiPriority w:val="34"/>
    <w:qFormat/>
    <w:rsid w:val="006175A2"/>
    <w:pPr>
      <w:spacing w:after="0" w:line="360" w:lineRule="auto"/>
      <w:ind w:left="720" w:firstLine="567"/>
      <w:contextualSpacing/>
      <w:jc w:val="center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75A2"/>
    <w:pPr>
      <w:spacing w:after="0" w:line="240" w:lineRule="auto"/>
    </w:pPr>
    <w:rPr>
      <w:rFonts w:ascii="Arial" w:eastAsia="Calibri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75A2"/>
    <w:rPr>
      <w:rFonts w:ascii="Arial" w:eastAsia="Calibri" w:hAnsi="Arial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75A2"/>
  </w:style>
  <w:style w:type="paragraph" w:styleId="Stopka">
    <w:name w:val="footer"/>
    <w:basedOn w:val="Normalny"/>
    <w:link w:val="StopkaZnak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6175A2"/>
  </w:style>
  <w:style w:type="character" w:styleId="Hipercze">
    <w:name w:val="Hyperlink"/>
    <w:uiPriority w:val="99"/>
    <w:unhideWhenUsed/>
    <w:rsid w:val="006175A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17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6175A2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5575B"/>
    <w:rPr>
      <w:b/>
      <w:bCs/>
    </w:rPr>
  </w:style>
  <w:style w:type="paragraph" w:styleId="Tekstpodstawowy">
    <w:name w:val="Body Text"/>
    <w:basedOn w:val="Normalny"/>
    <w:link w:val="TekstpodstawowyZnak"/>
    <w:rsid w:val="00593F9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93F90"/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AkapitzlistZnak">
    <w:name w:val="Akapit z listą Znak"/>
    <w:aliases w:val="normalny tekst Znak,1.Nagłówek Znak,Numerowanie Znak,Akapit z listą BS Znak,sw tekst Znak,Kolorowa lista — akcent 11 Znak,CW_Lista Znak,wypunktowanie Znak,zwykły tekst Znak,List Paragraph1 Znak,BulletC Znak,Obiekt Znak,Odstavec Znak"/>
    <w:link w:val="Akapitzlist"/>
    <w:uiPriority w:val="34"/>
    <w:locked/>
    <w:rsid w:val="00593F90"/>
  </w:style>
  <w:style w:type="character" w:customStyle="1" w:styleId="Nagwek4Znak">
    <w:name w:val="Nagłówek 4 Znak"/>
    <w:basedOn w:val="Domylnaczcionkaakapitu"/>
    <w:link w:val="Nagwek4"/>
    <w:uiPriority w:val="9"/>
    <w:rsid w:val="00593F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Listanumerowana1">
    <w:name w:val="Lista numerowana1"/>
    <w:basedOn w:val="Normalny"/>
    <w:rsid w:val="00593F90"/>
    <w:pPr>
      <w:suppressAutoHyphens/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rFonts w:ascii="Arial" w:eastAsia="Times New Roman" w:hAnsi="Arial" w:cs="Times New Roman"/>
      <w:color w:val="000000"/>
      <w:kern w:val="1"/>
      <w:sz w:val="23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63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rsid w:val="00C6631A"/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customStyle="1" w:styleId="St4-punkt">
    <w:name w:val="St4-punkt"/>
    <w:rsid w:val="00C6631A"/>
    <w:pPr>
      <w:suppressAutoHyphens/>
      <w:overflowPunct w:val="0"/>
      <w:autoSpaceDE w:val="0"/>
      <w:autoSpaceDN w:val="0"/>
      <w:adjustRightInd w:val="0"/>
      <w:spacing w:after="0" w:line="240" w:lineRule="auto"/>
      <w:ind w:left="680" w:hanging="340"/>
      <w:jc w:val="both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309E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ytu">
    <w:name w:val="Title"/>
    <w:aliases w:val="Znak"/>
    <w:basedOn w:val="Normalny"/>
    <w:next w:val="Normalny"/>
    <w:link w:val="TytuZnak"/>
    <w:uiPriority w:val="99"/>
    <w:qFormat/>
    <w:rsid w:val="008E4B97"/>
    <w:pPr>
      <w:suppressAutoHyphens/>
      <w:spacing w:after="0" w:line="240" w:lineRule="auto"/>
      <w:jc w:val="center"/>
    </w:pPr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character" w:customStyle="1" w:styleId="TytuZnak">
    <w:name w:val="Tytuł Znak"/>
    <w:aliases w:val="Znak Znak"/>
    <w:basedOn w:val="Domylnaczcionkaakapitu"/>
    <w:link w:val="Tytu"/>
    <w:uiPriority w:val="99"/>
    <w:rsid w:val="008E4B97"/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paragraph" w:customStyle="1" w:styleId="zaltekst">
    <w:name w:val="zal tekst"/>
    <w:basedOn w:val="Tekstpodstawowy"/>
    <w:uiPriority w:val="99"/>
    <w:rsid w:val="001E0491"/>
    <w:pPr>
      <w:suppressAutoHyphens w:val="0"/>
      <w:overflowPunct/>
      <w:spacing w:before="28" w:after="28" w:line="240" w:lineRule="atLeast"/>
      <w:textAlignment w:val="center"/>
    </w:pPr>
    <w:rPr>
      <w:rFonts w:ascii="MyriadPro-Regular" w:hAnsi="MyriadPro-Regular" w:cs="MyriadPro-Regular"/>
      <w:kern w:val="0"/>
      <w:sz w:val="20"/>
    </w:rPr>
  </w:style>
  <w:style w:type="paragraph" w:customStyle="1" w:styleId="Style16">
    <w:name w:val="Style16"/>
    <w:basedOn w:val="Normalny"/>
    <w:uiPriority w:val="99"/>
    <w:rsid w:val="000401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4">
    <w:name w:val="Font Style54"/>
    <w:basedOn w:val="Domylnaczcionkaakapitu"/>
    <w:uiPriority w:val="99"/>
    <w:rsid w:val="0004012E"/>
    <w:rPr>
      <w:rFonts w:ascii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Domylnaczcionkaakapitu"/>
    <w:rsid w:val="00C74CAC"/>
  </w:style>
  <w:style w:type="paragraph" w:styleId="Tekstdymka">
    <w:name w:val="Balloon Text"/>
    <w:basedOn w:val="Normalny"/>
    <w:link w:val="TekstdymkaZnak"/>
    <w:uiPriority w:val="99"/>
    <w:semiHidden/>
    <w:unhideWhenUsed/>
    <w:rsid w:val="004B4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2F7"/>
    <w:rPr>
      <w:rFonts w:ascii="Tahoma" w:hAnsi="Tahoma" w:cs="Tahoma"/>
      <w:sz w:val="16"/>
      <w:szCs w:val="16"/>
    </w:rPr>
  </w:style>
  <w:style w:type="paragraph" w:customStyle="1" w:styleId="ProPublico">
    <w:name w:val="ProPublico"/>
    <w:rsid w:val="003946AE"/>
    <w:pPr>
      <w:suppressAutoHyphens/>
      <w:spacing w:after="0" w:line="360" w:lineRule="auto"/>
    </w:pPr>
    <w:rPr>
      <w:rFonts w:ascii="Arial" w:eastAsia="Lucida Sans Unicode" w:hAnsi="Arial" w:cs="Mangal"/>
      <w:kern w:val="1"/>
      <w:sz w:val="24"/>
      <w:szCs w:val="20"/>
      <w:lang w:eastAsia="hi-IN" w:bidi="hi-IN"/>
    </w:rPr>
  </w:style>
  <w:style w:type="paragraph" w:customStyle="1" w:styleId="Style6">
    <w:name w:val="Style6"/>
    <w:basedOn w:val="Normalny"/>
    <w:uiPriority w:val="99"/>
    <w:rsid w:val="009E443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D318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17F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7F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7F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F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7F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E60AA-539C-4EDC-B686-F35A21EB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Banasiak</dc:creator>
  <cp:lastModifiedBy>Grażyna Mirzałek</cp:lastModifiedBy>
  <cp:revision>2</cp:revision>
  <cp:lastPrinted>2026-10-22T12:10:00Z</cp:lastPrinted>
  <dcterms:created xsi:type="dcterms:W3CDTF">2026-10-23T11:27:00Z</dcterms:created>
  <dcterms:modified xsi:type="dcterms:W3CDTF">2026-10-23T11:27:00Z</dcterms:modified>
</cp:coreProperties>
</file>