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89C22" w14:textId="445D6FD4" w:rsidR="00593F90" w:rsidRPr="00715FB3" w:rsidRDefault="00593F90" w:rsidP="00715FB3">
      <w:pPr>
        <w:ind w:left="6372"/>
        <w:jc w:val="both"/>
        <w:rPr>
          <w:rFonts w:ascii="Times New Roman" w:hAnsi="Times New Roman" w:cs="Times New Roman"/>
          <w:b/>
        </w:rPr>
      </w:pPr>
      <w:r w:rsidRPr="00715FB3">
        <w:rPr>
          <w:rFonts w:ascii="Times New Roman" w:hAnsi="Times New Roman" w:cs="Times New Roman"/>
          <w:b/>
        </w:rPr>
        <w:t>Załącznik Nr 3 do SWZ</w:t>
      </w:r>
    </w:p>
    <w:p w14:paraId="58FA9233" w14:textId="77777777" w:rsidR="00593F90" w:rsidRPr="00715FB3" w:rsidRDefault="00593F90" w:rsidP="00715FB3">
      <w:pPr>
        <w:pStyle w:val="Tekstpodstawowy"/>
        <w:spacing w:line="276" w:lineRule="auto"/>
        <w:rPr>
          <w:rFonts w:ascii="Times New Roman" w:hAnsi="Times New Roman"/>
          <w:sz w:val="22"/>
          <w:szCs w:val="22"/>
        </w:rPr>
      </w:pPr>
    </w:p>
    <w:p w14:paraId="1FC7A42B" w14:textId="77777777" w:rsidR="00593F90" w:rsidRPr="00715FB3" w:rsidRDefault="00593F90" w:rsidP="00715FB3">
      <w:pPr>
        <w:jc w:val="both"/>
        <w:rPr>
          <w:rFonts w:ascii="Times New Roman" w:hAnsi="Times New Roman" w:cs="Times New Roman"/>
        </w:rPr>
      </w:pPr>
    </w:p>
    <w:p w14:paraId="48F1BFD7" w14:textId="77777777" w:rsidR="00593F90" w:rsidRPr="00715FB3" w:rsidRDefault="00593F90" w:rsidP="00715FB3">
      <w:pPr>
        <w:jc w:val="center"/>
        <w:rPr>
          <w:rFonts w:ascii="Times New Roman" w:hAnsi="Times New Roman" w:cs="Times New Roman"/>
          <w:b/>
        </w:rPr>
      </w:pPr>
      <w:r w:rsidRPr="00715FB3">
        <w:rPr>
          <w:rFonts w:ascii="Times New Roman" w:hAnsi="Times New Roman" w:cs="Times New Roman"/>
          <w:b/>
        </w:rPr>
        <w:t>Oświadczenie</w:t>
      </w:r>
      <w:r w:rsidR="00CD3D3D">
        <w:rPr>
          <w:rFonts w:ascii="Times New Roman" w:hAnsi="Times New Roman" w:cs="Times New Roman"/>
          <w:b/>
        </w:rPr>
        <w:t xml:space="preserve"> </w:t>
      </w:r>
      <w:r w:rsidRPr="00715FB3">
        <w:rPr>
          <w:rFonts w:ascii="Times New Roman" w:hAnsi="Times New Roman" w:cs="Times New Roman"/>
          <w:b/>
        </w:rPr>
        <w:t>Wykonawcy o spełnieniu warunków udziału w postępowaniu na:</w:t>
      </w:r>
    </w:p>
    <w:p w14:paraId="7D597A1C" w14:textId="77777777" w:rsidR="00593F90" w:rsidRPr="00715FB3" w:rsidRDefault="00593F90" w:rsidP="00715FB3">
      <w:pPr>
        <w:jc w:val="center"/>
        <w:rPr>
          <w:rFonts w:ascii="Times New Roman" w:hAnsi="Times New Roman" w:cs="Times New Roman"/>
          <w:b/>
        </w:rPr>
      </w:pPr>
    </w:p>
    <w:p w14:paraId="10B2C62D" w14:textId="77777777" w:rsidR="002D025B" w:rsidRPr="002D025B" w:rsidRDefault="002D025B" w:rsidP="002D025B">
      <w:pPr>
        <w:jc w:val="center"/>
        <w:rPr>
          <w:rFonts w:ascii="Times New Roman" w:hAnsi="Times New Roman" w:cs="Times New Roman"/>
          <w:b/>
        </w:rPr>
      </w:pPr>
      <w:r w:rsidRPr="002D025B">
        <w:rPr>
          <w:rFonts w:ascii="Times New Roman" w:hAnsi="Times New Roman" w:cs="Times New Roman"/>
          <w:b/>
        </w:rPr>
        <w:t>,,Wykonanie okresowych rocznych, półrocznych i pięcioletnich kontroli stanu technicznego obiektów budowlanych należących do Przedsiębiorstwa Komunikacji Samochodowej POLONUS w Warszawie S.A.”</w:t>
      </w:r>
    </w:p>
    <w:p w14:paraId="7FF09369" w14:textId="77777777" w:rsidR="00593F90" w:rsidRPr="00715FB3" w:rsidRDefault="00593F90" w:rsidP="00715FB3">
      <w:pPr>
        <w:pStyle w:val="western"/>
        <w:spacing w:line="276" w:lineRule="auto"/>
        <w:ind w:left="363"/>
        <w:rPr>
          <w:rFonts w:ascii="Times New Roman" w:hAnsi="Times New Roman" w:cs="Times New Roman"/>
          <w:sz w:val="22"/>
          <w:szCs w:val="22"/>
        </w:rPr>
      </w:pPr>
    </w:p>
    <w:p w14:paraId="4B541243" w14:textId="77777777" w:rsidR="00593F90" w:rsidRPr="00715FB3" w:rsidRDefault="00593F90" w:rsidP="00715FB3">
      <w:pPr>
        <w:pStyle w:val="western"/>
        <w:spacing w:line="276" w:lineRule="auto"/>
        <w:ind w:left="363"/>
        <w:rPr>
          <w:rFonts w:ascii="Times New Roman" w:hAnsi="Times New Roman" w:cs="Times New Roman"/>
          <w:sz w:val="22"/>
          <w:szCs w:val="22"/>
        </w:rPr>
      </w:pPr>
      <w:r w:rsidRPr="00715FB3">
        <w:rPr>
          <w:rFonts w:ascii="Times New Roman" w:hAnsi="Times New Roman" w:cs="Times New Roman"/>
          <w:sz w:val="22"/>
          <w:szCs w:val="22"/>
        </w:rPr>
        <w:t>Nazwa Wykonawcy ..................................</w:t>
      </w:r>
    </w:p>
    <w:p w14:paraId="734D7C90" w14:textId="77777777" w:rsidR="00593F90" w:rsidRPr="00715FB3" w:rsidRDefault="00593F90" w:rsidP="00715FB3">
      <w:pPr>
        <w:pStyle w:val="western"/>
        <w:spacing w:line="276" w:lineRule="auto"/>
        <w:ind w:left="363"/>
        <w:rPr>
          <w:rFonts w:ascii="Times New Roman" w:hAnsi="Times New Roman" w:cs="Times New Roman"/>
          <w:sz w:val="22"/>
          <w:szCs w:val="22"/>
        </w:rPr>
      </w:pPr>
      <w:r w:rsidRPr="00715FB3">
        <w:rPr>
          <w:rFonts w:ascii="Times New Roman" w:hAnsi="Times New Roman" w:cs="Times New Roman"/>
          <w:sz w:val="22"/>
          <w:szCs w:val="22"/>
        </w:rPr>
        <w:t>...................................................................</w:t>
      </w:r>
    </w:p>
    <w:p w14:paraId="7EB0938C" w14:textId="77777777" w:rsidR="00593F90" w:rsidRPr="00715FB3" w:rsidRDefault="00593F90" w:rsidP="00715FB3">
      <w:pPr>
        <w:pStyle w:val="western"/>
        <w:spacing w:line="276" w:lineRule="auto"/>
        <w:ind w:left="363"/>
        <w:rPr>
          <w:rFonts w:ascii="Times New Roman" w:hAnsi="Times New Roman" w:cs="Times New Roman"/>
          <w:sz w:val="22"/>
          <w:szCs w:val="22"/>
        </w:rPr>
      </w:pPr>
      <w:r w:rsidRPr="00715FB3">
        <w:rPr>
          <w:rFonts w:ascii="Times New Roman" w:hAnsi="Times New Roman" w:cs="Times New Roman"/>
          <w:sz w:val="22"/>
          <w:szCs w:val="22"/>
        </w:rPr>
        <w:t>Adres Wykonawcy ...................................</w:t>
      </w:r>
    </w:p>
    <w:p w14:paraId="57197026" w14:textId="77777777" w:rsidR="00593F90" w:rsidRPr="00715FB3" w:rsidRDefault="00593F90" w:rsidP="00715FB3">
      <w:pPr>
        <w:pStyle w:val="western"/>
        <w:spacing w:line="276" w:lineRule="auto"/>
        <w:ind w:left="363"/>
        <w:rPr>
          <w:rFonts w:ascii="Times New Roman" w:hAnsi="Times New Roman" w:cs="Times New Roman"/>
          <w:sz w:val="22"/>
          <w:szCs w:val="22"/>
        </w:rPr>
      </w:pPr>
      <w:r w:rsidRPr="00715FB3">
        <w:rPr>
          <w:rFonts w:ascii="Times New Roman" w:hAnsi="Times New Roman" w:cs="Times New Roman"/>
          <w:sz w:val="22"/>
          <w:szCs w:val="22"/>
        </w:rPr>
        <w:t>...................................................................</w:t>
      </w:r>
    </w:p>
    <w:p w14:paraId="05F03940" w14:textId="77777777" w:rsidR="00593F90" w:rsidRPr="00715FB3" w:rsidRDefault="00593F90" w:rsidP="00715FB3">
      <w:pPr>
        <w:pStyle w:val="western"/>
        <w:spacing w:line="276" w:lineRule="auto"/>
        <w:ind w:left="363"/>
        <w:rPr>
          <w:rFonts w:ascii="Times New Roman" w:hAnsi="Times New Roman" w:cs="Times New Roman"/>
          <w:sz w:val="22"/>
          <w:szCs w:val="22"/>
        </w:rPr>
      </w:pPr>
    </w:p>
    <w:p w14:paraId="6BD0FEC0" w14:textId="77777777" w:rsidR="00593F90" w:rsidRPr="00715FB3" w:rsidRDefault="00593F90" w:rsidP="00715FB3">
      <w:pPr>
        <w:pStyle w:val="western"/>
        <w:spacing w:line="276" w:lineRule="auto"/>
        <w:ind w:left="363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15FB3">
        <w:rPr>
          <w:rFonts w:ascii="Times New Roman" w:hAnsi="Times New Roman" w:cs="Times New Roman"/>
          <w:b/>
          <w:bCs/>
          <w:sz w:val="22"/>
          <w:szCs w:val="22"/>
        </w:rPr>
        <w:t>OŚWIADCZENIE</w:t>
      </w:r>
    </w:p>
    <w:p w14:paraId="4BC9F5EC" w14:textId="77777777" w:rsidR="00593F90" w:rsidRPr="00715FB3" w:rsidRDefault="00593F90" w:rsidP="00715FB3">
      <w:pPr>
        <w:pStyle w:val="western"/>
        <w:spacing w:line="276" w:lineRule="auto"/>
        <w:ind w:left="363"/>
        <w:rPr>
          <w:rFonts w:ascii="Times New Roman" w:hAnsi="Times New Roman" w:cs="Times New Roman"/>
          <w:sz w:val="22"/>
          <w:szCs w:val="22"/>
        </w:rPr>
      </w:pPr>
    </w:p>
    <w:p w14:paraId="1DEC4769" w14:textId="176D8C0F" w:rsidR="00593F90" w:rsidRPr="00715FB3" w:rsidRDefault="00593F90" w:rsidP="00715FB3">
      <w:pPr>
        <w:pStyle w:val="western"/>
        <w:spacing w:line="276" w:lineRule="auto"/>
        <w:ind w:left="363"/>
        <w:rPr>
          <w:rFonts w:ascii="Times New Roman" w:hAnsi="Times New Roman" w:cs="Times New Roman"/>
          <w:sz w:val="22"/>
          <w:szCs w:val="22"/>
        </w:rPr>
      </w:pPr>
      <w:r w:rsidRPr="00715FB3">
        <w:rPr>
          <w:rFonts w:ascii="Times New Roman" w:hAnsi="Times New Roman" w:cs="Times New Roman"/>
          <w:sz w:val="22"/>
          <w:szCs w:val="22"/>
        </w:rPr>
        <w:t xml:space="preserve">Składając ofertę zgodnie z SWZ prowadzonego w trybie </w:t>
      </w:r>
      <w:r w:rsidR="002D025B">
        <w:rPr>
          <w:rFonts w:ascii="Times New Roman" w:hAnsi="Times New Roman" w:cs="Times New Roman"/>
          <w:sz w:val="22"/>
          <w:szCs w:val="22"/>
        </w:rPr>
        <w:t>przetargu nieograniczonego</w:t>
      </w:r>
      <w:r w:rsidRPr="00715FB3">
        <w:rPr>
          <w:rFonts w:ascii="Times New Roman" w:hAnsi="Times New Roman" w:cs="Times New Roman"/>
          <w:sz w:val="22"/>
          <w:szCs w:val="22"/>
        </w:rPr>
        <w:t xml:space="preserve"> zgodnie z reprezentacją określoną w przepisach prawa i załączonych dokumentach, oświadczam, że:</w:t>
      </w:r>
    </w:p>
    <w:p w14:paraId="0C7C5779" w14:textId="77777777" w:rsidR="00593F90" w:rsidRPr="00715FB3" w:rsidRDefault="00593F90">
      <w:pPr>
        <w:pStyle w:val="western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715FB3">
        <w:rPr>
          <w:rFonts w:ascii="Times New Roman" w:hAnsi="Times New Roman" w:cs="Times New Roman"/>
          <w:sz w:val="22"/>
          <w:szCs w:val="22"/>
        </w:rPr>
        <w:t>Jestem uprawniony do występowania w obrocie prawnym, zgodnie z wymaganiami ustawowymi oraz posiadam uprawnienia niezbędne do wykonania określonych w SWZ czynności.</w:t>
      </w:r>
    </w:p>
    <w:p w14:paraId="193465A5" w14:textId="77777777" w:rsidR="00593F90" w:rsidRPr="00715FB3" w:rsidRDefault="00593F90">
      <w:pPr>
        <w:pStyle w:val="western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715FB3">
        <w:rPr>
          <w:rFonts w:ascii="Times New Roman" w:hAnsi="Times New Roman" w:cs="Times New Roman"/>
          <w:sz w:val="22"/>
          <w:szCs w:val="22"/>
        </w:rPr>
        <w:t>Posiadam niezbędną wiedzę i doświadczenie oraz dysponuję potencjałem technicznym i osobami zdolnymi do wykonania zamówienia.</w:t>
      </w:r>
    </w:p>
    <w:p w14:paraId="0A2C369F" w14:textId="77777777" w:rsidR="00593F90" w:rsidRPr="00715FB3" w:rsidRDefault="00593F90">
      <w:pPr>
        <w:pStyle w:val="western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715FB3">
        <w:rPr>
          <w:rFonts w:ascii="Times New Roman" w:hAnsi="Times New Roman" w:cs="Times New Roman"/>
          <w:sz w:val="22"/>
          <w:szCs w:val="22"/>
        </w:rPr>
        <w:t>Znajduję się w sytuacji ekonomicznej i finansowej zapewniającej wykonanie zamówienia,</w:t>
      </w:r>
    </w:p>
    <w:p w14:paraId="5D3836C5" w14:textId="77777777" w:rsidR="00593F90" w:rsidRPr="00715FB3" w:rsidRDefault="00593F90">
      <w:pPr>
        <w:pStyle w:val="western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715FB3">
        <w:rPr>
          <w:rFonts w:ascii="Times New Roman" w:hAnsi="Times New Roman" w:cs="Times New Roman"/>
          <w:sz w:val="22"/>
          <w:szCs w:val="22"/>
        </w:rPr>
        <w:t>W ostatnich 3 latach przed wszczęciem postępowania nie wyrządziłem szkody w skutek nie wykonania zamówienia lub wykonując je nienależycie wyrządzoną szkodę dobrowolnie naprawiłem.</w:t>
      </w:r>
    </w:p>
    <w:p w14:paraId="509A0892" w14:textId="77777777" w:rsidR="00593F90" w:rsidRPr="00715FB3" w:rsidRDefault="00593F90">
      <w:pPr>
        <w:pStyle w:val="western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715FB3">
        <w:rPr>
          <w:rFonts w:ascii="Times New Roman" w:hAnsi="Times New Roman" w:cs="Times New Roman"/>
          <w:sz w:val="22"/>
          <w:szCs w:val="22"/>
        </w:rPr>
        <w:t xml:space="preserve">Nie znajdujemy się w stanie upadłości lub likwidacji. </w:t>
      </w:r>
    </w:p>
    <w:p w14:paraId="40479D2F" w14:textId="77777777" w:rsidR="00593F90" w:rsidRPr="00715FB3" w:rsidRDefault="00593F90" w:rsidP="00715FB3">
      <w:pPr>
        <w:pStyle w:val="western"/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14:paraId="1665ED3E" w14:textId="77777777" w:rsidR="00593F90" w:rsidRPr="00396481" w:rsidRDefault="00593F90" w:rsidP="00715FB3">
      <w:pPr>
        <w:pStyle w:val="western"/>
        <w:spacing w:line="276" w:lineRule="auto"/>
        <w:rPr>
          <w:rFonts w:ascii="Times New Roman" w:hAnsi="Times New Roman" w:cs="Times New Roman"/>
          <w:sz w:val="18"/>
          <w:szCs w:val="18"/>
        </w:rPr>
      </w:pPr>
      <w:r w:rsidRPr="00396481">
        <w:rPr>
          <w:rFonts w:ascii="Times New Roman" w:hAnsi="Times New Roman" w:cs="Times New Roman"/>
          <w:sz w:val="18"/>
          <w:szCs w:val="18"/>
        </w:rPr>
        <w:t xml:space="preserve">……....................... dn. ..........................                                              </w:t>
      </w:r>
      <w:r w:rsidR="00396481">
        <w:rPr>
          <w:rFonts w:ascii="Times New Roman" w:hAnsi="Times New Roman" w:cs="Times New Roman"/>
          <w:sz w:val="18"/>
          <w:szCs w:val="18"/>
        </w:rPr>
        <w:t xml:space="preserve">       ……………..</w:t>
      </w:r>
      <w:r w:rsidR="00396481" w:rsidRPr="00396481">
        <w:rPr>
          <w:rFonts w:ascii="Times New Roman" w:hAnsi="Times New Roman" w:cs="Times New Roman"/>
          <w:sz w:val="18"/>
          <w:szCs w:val="18"/>
        </w:rPr>
        <w:t>……………………..</w:t>
      </w:r>
    </w:p>
    <w:p w14:paraId="5F4B1CD8" w14:textId="77777777" w:rsidR="00593F90" w:rsidRPr="00396481" w:rsidRDefault="00593F90" w:rsidP="00715FB3">
      <w:pPr>
        <w:pStyle w:val="western"/>
        <w:spacing w:line="276" w:lineRule="auto"/>
        <w:ind w:left="4253" w:firstLine="709"/>
        <w:rPr>
          <w:rFonts w:ascii="Times New Roman" w:hAnsi="Times New Roman" w:cs="Times New Roman"/>
          <w:sz w:val="18"/>
          <w:szCs w:val="18"/>
        </w:rPr>
      </w:pPr>
      <w:r w:rsidRPr="00396481">
        <w:rPr>
          <w:rFonts w:ascii="Times New Roman" w:hAnsi="Times New Roman" w:cs="Times New Roman"/>
          <w:sz w:val="18"/>
          <w:szCs w:val="18"/>
        </w:rPr>
        <w:t xml:space="preserve">     podpis Wykonawcy</w:t>
      </w:r>
    </w:p>
    <w:p w14:paraId="2F6D8E3A" w14:textId="77777777" w:rsidR="002D6B41" w:rsidRDefault="002D6B41" w:rsidP="00715FB3">
      <w:pPr>
        <w:ind w:left="6372"/>
        <w:jc w:val="both"/>
        <w:rPr>
          <w:rFonts w:ascii="Times New Roman" w:hAnsi="Times New Roman" w:cs="Times New Roman"/>
          <w:b/>
        </w:rPr>
      </w:pPr>
    </w:p>
    <w:sectPr w:rsidR="002D6B41" w:rsidSect="00B351A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739DC" w14:textId="77777777" w:rsidR="003D5408" w:rsidRDefault="003D5408" w:rsidP="008020C6">
      <w:pPr>
        <w:spacing w:after="0" w:line="240" w:lineRule="auto"/>
      </w:pPr>
      <w:r>
        <w:separator/>
      </w:r>
    </w:p>
  </w:endnote>
  <w:endnote w:type="continuationSeparator" w:id="0">
    <w:p w14:paraId="77215D5A" w14:textId="77777777" w:rsidR="003D5408" w:rsidRDefault="003D5408" w:rsidP="00802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Pro-Regular">
    <w:altName w:val="Malgun Gothi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9422329"/>
      <w:docPartObj>
        <w:docPartGallery w:val="Page Numbers (Bottom of Page)"/>
        <w:docPartUnique/>
      </w:docPartObj>
    </w:sdtPr>
    <w:sdtContent>
      <w:p w14:paraId="47B6ED9D" w14:textId="77777777" w:rsidR="00617FC4" w:rsidRDefault="00617FC4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29</w:t>
        </w:r>
        <w:r>
          <w:rPr>
            <w:noProof/>
          </w:rPr>
          <w:fldChar w:fldCharType="end"/>
        </w:r>
      </w:p>
    </w:sdtContent>
  </w:sdt>
  <w:p w14:paraId="4FC6784D" w14:textId="77777777" w:rsidR="00617FC4" w:rsidRDefault="00617F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F9864" w14:textId="77777777" w:rsidR="003D5408" w:rsidRDefault="003D5408" w:rsidP="008020C6">
      <w:pPr>
        <w:spacing w:after="0" w:line="240" w:lineRule="auto"/>
      </w:pPr>
      <w:r>
        <w:separator/>
      </w:r>
    </w:p>
  </w:footnote>
  <w:footnote w:type="continuationSeparator" w:id="0">
    <w:p w14:paraId="60C13739" w14:textId="77777777" w:rsidR="003D5408" w:rsidRDefault="003D5408" w:rsidP="008020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C0139" w14:textId="1E38180F" w:rsidR="00617FC4" w:rsidRPr="008020C6" w:rsidRDefault="00617FC4">
    <w:pPr>
      <w:pStyle w:val="Nagwek"/>
      <w:rPr>
        <w:rFonts w:ascii="Times New Roman" w:hAnsi="Times New Roman" w:cs="Times New Roman"/>
        <w:b/>
        <w:color w:val="244061" w:themeColor="accent1" w:themeShade="80"/>
        <w:sz w:val="24"/>
        <w:szCs w:val="24"/>
      </w:rPr>
    </w:pPr>
    <w:r w:rsidRPr="008775DF">
      <w:rPr>
        <w:rFonts w:ascii="Times New Roman" w:hAnsi="Times New Roman" w:cs="Times New Roman"/>
        <w:b/>
        <w:color w:val="244061" w:themeColor="accent1" w:themeShade="80"/>
        <w:sz w:val="24"/>
        <w:szCs w:val="24"/>
      </w:rPr>
      <w:t>POLONUS/AA/</w:t>
    </w:r>
    <w:r w:rsidR="008775DF" w:rsidRPr="008775DF">
      <w:rPr>
        <w:rFonts w:ascii="Times New Roman" w:hAnsi="Times New Roman" w:cs="Times New Roman"/>
        <w:b/>
        <w:color w:val="244061" w:themeColor="accent1" w:themeShade="80"/>
        <w:sz w:val="24"/>
        <w:szCs w:val="24"/>
      </w:rPr>
      <w:t>27</w:t>
    </w:r>
    <w:r w:rsidRPr="008775DF">
      <w:rPr>
        <w:rFonts w:ascii="Times New Roman" w:hAnsi="Times New Roman" w:cs="Times New Roman"/>
        <w:b/>
        <w:color w:val="244061" w:themeColor="accent1" w:themeShade="80"/>
        <w:sz w:val="24"/>
        <w:szCs w:val="24"/>
      </w:rPr>
      <w:t>/202</w:t>
    </w:r>
    <w:r w:rsidR="008775DF" w:rsidRPr="008775DF">
      <w:rPr>
        <w:rFonts w:ascii="Times New Roman" w:hAnsi="Times New Roman" w:cs="Times New Roman"/>
        <w:b/>
        <w:color w:val="244061" w:themeColor="accent1" w:themeShade="80"/>
        <w:sz w:val="24"/>
        <w:szCs w:val="24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431"/>
        </w:tabs>
        <w:ind w:left="431" w:hanging="431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588"/>
        </w:tabs>
        <w:ind w:left="1588" w:hanging="681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5112"/>
        </w:tabs>
        <w:ind w:left="5112" w:hanging="216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431"/>
        </w:tabs>
        <w:ind w:left="431" w:hanging="431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588"/>
        </w:tabs>
        <w:ind w:left="1588" w:hanging="681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5112"/>
        </w:tabs>
        <w:ind w:left="5112" w:hanging="216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00AC623A"/>
    <w:multiLevelType w:val="singleLevel"/>
    <w:tmpl w:val="516C32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" w15:restartNumberingAfterBreak="0">
    <w:nsid w:val="04AD20DC"/>
    <w:multiLevelType w:val="hybridMultilevel"/>
    <w:tmpl w:val="190C4AFA"/>
    <w:lvl w:ilvl="0" w:tplc="FD8ED07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AC42A2F"/>
    <w:multiLevelType w:val="hybridMultilevel"/>
    <w:tmpl w:val="15D00CAA"/>
    <w:lvl w:ilvl="0" w:tplc="8CA04F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82585E"/>
    <w:multiLevelType w:val="hybridMultilevel"/>
    <w:tmpl w:val="C1964B1C"/>
    <w:lvl w:ilvl="0" w:tplc="E6B697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3E6299"/>
    <w:multiLevelType w:val="hybridMultilevel"/>
    <w:tmpl w:val="BBC4E3AA"/>
    <w:lvl w:ilvl="0" w:tplc="9E7A2B3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046BFF"/>
    <w:multiLevelType w:val="hybridMultilevel"/>
    <w:tmpl w:val="CC74173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AAB4E7B"/>
    <w:multiLevelType w:val="multilevel"/>
    <w:tmpl w:val="78D057D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431"/>
        </w:tabs>
        <w:ind w:left="431" w:hanging="43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88"/>
        </w:tabs>
        <w:ind w:left="1588" w:hanging="68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112"/>
        </w:tabs>
        <w:ind w:left="5112" w:hanging="2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1CCC7CCF"/>
    <w:multiLevelType w:val="hybridMultilevel"/>
    <w:tmpl w:val="DE109C0C"/>
    <w:lvl w:ilvl="0" w:tplc="2FC28CEA">
      <w:start w:val="1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1800" w:hanging="360"/>
      </w:pPr>
    </w:lvl>
    <w:lvl w:ilvl="2" w:tplc="0415001B" w:tentative="1">
      <w:start w:val="1"/>
      <w:numFmt w:val="lowerRoman"/>
      <w:lvlText w:val="%3."/>
      <w:lvlJc w:val="right"/>
      <w:pPr>
        <w:ind w:left="-1080" w:hanging="180"/>
      </w:pPr>
    </w:lvl>
    <w:lvl w:ilvl="3" w:tplc="0415000F" w:tentative="1">
      <w:start w:val="1"/>
      <w:numFmt w:val="decimal"/>
      <w:lvlText w:val="%4."/>
      <w:lvlJc w:val="left"/>
      <w:pPr>
        <w:ind w:left="-360" w:hanging="360"/>
      </w:pPr>
    </w:lvl>
    <w:lvl w:ilvl="4" w:tplc="04150019" w:tentative="1">
      <w:start w:val="1"/>
      <w:numFmt w:val="lowerLetter"/>
      <w:lvlText w:val="%5."/>
      <w:lvlJc w:val="left"/>
      <w:pPr>
        <w:ind w:left="360" w:hanging="360"/>
      </w:pPr>
    </w:lvl>
    <w:lvl w:ilvl="5" w:tplc="0415001B" w:tentative="1">
      <w:start w:val="1"/>
      <w:numFmt w:val="lowerRoman"/>
      <w:lvlText w:val="%6."/>
      <w:lvlJc w:val="right"/>
      <w:pPr>
        <w:ind w:left="1080" w:hanging="180"/>
      </w:pPr>
    </w:lvl>
    <w:lvl w:ilvl="6" w:tplc="0415000F" w:tentative="1">
      <w:start w:val="1"/>
      <w:numFmt w:val="decimal"/>
      <w:lvlText w:val="%7."/>
      <w:lvlJc w:val="left"/>
      <w:pPr>
        <w:ind w:left="1800" w:hanging="360"/>
      </w:pPr>
    </w:lvl>
    <w:lvl w:ilvl="7" w:tplc="04150019" w:tentative="1">
      <w:start w:val="1"/>
      <w:numFmt w:val="lowerLetter"/>
      <w:lvlText w:val="%8."/>
      <w:lvlJc w:val="left"/>
      <w:pPr>
        <w:ind w:left="2520" w:hanging="360"/>
      </w:pPr>
    </w:lvl>
    <w:lvl w:ilvl="8" w:tplc="0415001B" w:tentative="1">
      <w:start w:val="1"/>
      <w:numFmt w:val="lowerRoman"/>
      <w:lvlText w:val="%9."/>
      <w:lvlJc w:val="right"/>
      <w:pPr>
        <w:ind w:left="3240" w:hanging="180"/>
      </w:pPr>
    </w:lvl>
  </w:abstractNum>
  <w:abstractNum w:abstractNumId="11" w15:restartNumberingAfterBreak="0">
    <w:nsid w:val="1E33478C"/>
    <w:multiLevelType w:val="hybridMultilevel"/>
    <w:tmpl w:val="5F023896"/>
    <w:lvl w:ilvl="0" w:tplc="B0043F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FD91091"/>
    <w:multiLevelType w:val="hybridMultilevel"/>
    <w:tmpl w:val="26A26E78"/>
    <w:lvl w:ilvl="0" w:tplc="4D703282">
      <w:start w:val="1"/>
      <w:numFmt w:val="decimal"/>
      <w:lvlText w:val="%1)"/>
      <w:lvlJc w:val="left"/>
      <w:pPr>
        <w:ind w:left="108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29B5EA0"/>
    <w:multiLevelType w:val="hybridMultilevel"/>
    <w:tmpl w:val="F0382D8A"/>
    <w:lvl w:ilvl="0" w:tplc="10BAFE7C">
      <w:start w:val="4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312F60"/>
    <w:multiLevelType w:val="hybridMultilevel"/>
    <w:tmpl w:val="6C4C3F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890201"/>
    <w:multiLevelType w:val="hybridMultilevel"/>
    <w:tmpl w:val="4B0A2852"/>
    <w:lvl w:ilvl="0" w:tplc="2596571E">
      <w:start w:val="1"/>
      <w:numFmt w:val="decimal"/>
      <w:lvlText w:val="%1."/>
      <w:lvlJc w:val="righ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4C501D"/>
    <w:multiLevelType w:val="hybridMultilevel"/>
    <w:tmpl w:val="D898E222"/>
    <w:lvl w:ilvl="0" w:tplc="4F5612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7FE5C0A"/>
    <w:multiLevelType w:val="hybridMultilevel"/>
    <w:tmpl w:val="6C50CA7A"/>
    <w:lvl w:ilvl="0" w:tplc="F7F07C2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DC742D3"/>
    <w:multiLevelType w:val="hybridMultilevel"/>
    <w:tmpl w:val="BFF6E2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323E7B"/>
    <w:multiLevelType w:val="hybridMultilevel"/>
    <w:tmpl w:val="E0442ECE"/>
    <w:lvl w:ilvl="0" w:tplc="6DC0B81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EC7090A"/>
    <w:multiLevelType w:val="hybridMultilevel"/>
    <w:tmpl w:val="6468521E"/>
    <w:lvl w:ilvl="0" w:tplc="C7D0EB9C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913DEA"/>
    <w:multiLevelType w:val="hybridMultilevel"/>
    <w:tmpl w:val="68E0EC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396B2E"/>
    <w:multiLevelType w:val="hybridMultilevel"/>
    <w:tmpl w:val="C1A8D410"/>
    <w:lvl w:ilvl="0" w:tplc="BBD4334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194004"/>
    <w:multiLevelType w:val="singleLevel"/>
    <w:tmpl w:val="43EE85A2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473C1F7A"/>
    <w:multiLevelType w:val="hybridMultilevel"/>
    <w:tmpl w:val="7F0C6B7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48D6009B"/>
    <w:multiLevelType w:val="hybridMultilevel"/>
    <w:tmpl w:val="EDD6C7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8EF2D7A"/>
    <w:multiLevelType w:val="hybridMultilevel"/>
    <w:tmpl w:val="B98C9E16"/>
    <w:lvl w:ilvl="0" w:tplc="1518A78C">
      <w:start w:val="19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2D6757"/>
    <w:multiLevelType w:val="hybridMultilevel"/>
    <w:tmpl w:val="0EA05C14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4B8B5432"/>
    <w:multiLevelType w:val="hybridMultilevel"/>
    <w:tmpl w:val="22C2DFFE"/>
    <w:lvl w:ilvl="0" w:tplc="9B521952">
      <w:start w:val="5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BA706A7"/>
    <w:multiLevelType w:val="multilevel"/>
    <w:tmpl w:val="78D057D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431"/>
        </w:tabs>
        <w:ind w:left="431" w:hanging="431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588"/>
        </w:tabs>
        <w:ind w:left="1588" w:hanging="681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5112"/>
        </w:tabs>
        <w:ind w:left="5112" w:hanging="216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0" w15:restartNumberingAfterBreak="0">
    <w:nsid w:val="4D075CCC"/>
    <w:multiLevelType w:val="multilevel"/>
    <w:tmpl w:val="5CD27608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431"/>
        </w:tabs>
        <w:ind w:left="431" w:hanging="43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88"/>
        </w:tabs>
        <w:ind w:left="1588" w:hanging="68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112"/>
        </w:tabs>
        <w:ind w:left="5112" w:hanging="2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51B00533"/>
    <w:multiLevelType w:val="hybridMultilevel"/>
    <w:tmpl w:val="2206B0F2"/>
    <w:lvl w:ilvl="0" w:tplc="F5FA34E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586506"/>
    <w:multiLevelType w:val="multilevel"/>
    <w:tmpl w:val="B7280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9CE0794"/>
    <w:multiLevelType w:val="hybridMultilevel"/>
    <w:tmpl w:val="EF0A0540"/>
    <w:lvl w:ilvl="0" w:tplc="7984191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CE70F9"/>
    <w:multiLevelType w:val="hybridMultilevel"/>
    <w:tmpl w:val="0C2A123A"/>
    <w:lvl w:ilvl="0" w:tplc="523A0B92">
      <w:start w:val="1"/>
      <w:numFmt w:val="decimal"/>
      <w:lvlText w:val="%1."/>
      <w:lvlJc w:val="left"/>
      <w:pPr>
        <w:ind w:left="39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680" w:hanging="360"/>
      </w:pPr>
    </w:lvl>
    <w:lvl w:ilvl="2" w:tplc="0415001B" w:tentative="1">
      <w:start w:val="1"/>
      <w:numFmt w:val="lowerRoman"/>
      <w:lvlText w:val="%3."/>
      <w:lvlJc w:val="right"/>
      <w:pPr>
        <w:ind w:left="5400" w:hanging="180"/>
      </w:pPr>
    </w:lvl>
    <w:lvl w:ilvl="3" w:tplc="0415000F" w:tentative="1">
      <w:start w:val="1"/>
      <w:numFmt w:val="decimal"/>
      <w:lvlText w:val="%4."/>
      <w:lvlJc w:val="left"/>
      <w:pPr>
        <w:ind w:left="6120" w:hanging="360"/>
      </w:pPr>
    </w:lvl>
    <w:lvl w:ilvl="4" w:tplc="04150019" w:tentative="1">
      <w:start w:val="1"/>
      <w:numFmt w:val="lowerLetter"/>
      <w:lvlText w:val="%5."/>
      <w:lvlJc w:val="left"/>
      <w:pPr>
        <w:ind w:left="6840" w:hanging="360"/>
      </w:pPr>
    </w:lvl>
    <w:lvl w:ilvl="5" w:tplc="0415001B" w:tentative="1">
      <w:start w:val="1"/>
      <w:numFmt w:val="lowerRoman"/>
      <w:lvlText w:val="%6."/>
      <w:lvlJc w:val="right"/>
      <w:pPr>
        <w:ind w:left="7560" w:hanging="180"/>
      </w:pPr>
    </w:lvl>
    <w:lvl w:ilvl="6" w:tplc="0415000F" w:tentative="1">
      <w:start w:val="1"/>
      <w:numFmt w:val="decimal"/>
      <w:lvlText w:val="%7."/>
      <w:lvlJc w:val="left"/>
      <w:pPr>
        <w:ind w:left="8280" w:hanging="360"/>
      </w:pPr>
    </w:lvl>
    <w:lvl w:ilvl="7" w:tplc="04150019" w:tentative="1">
      <w:start w:val="1"/>
      <w:numFmt w:val="lowerLetter"/>
      <w:lvlText w:val="%8."/>
      <w:lvlJc w:val="left"/>
      <w:pPr>
        <w:ind w:left="9000" w:hanging="360"/>
      </w:pPr>
    </w:lvl>
    <w:lvl w:ilvl="8" w:tplc="0415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5" w15:restartNumberingAfterBreak="0">
    <w:nsid w:val="5B9060E5"/>
    <w:multiLevelType w:val="hybridMultilevel"/>
    <w:tmpl w:val="E614155A"/>
    <w:lvl w:ilvl="0" w:tplc="497A61B6">
      <w:start w:val="16"/>
      <w:numFmt w:val="upperRoman"/>
      <w:lvlText w:val="%1."/>
      <w:lvlJc w:val="righ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030A97"/>
    <w:multiLevelType w:val="hybridMultilevel"/>
    <w:tmpl w:val="D3E82698"/>
    <w:lvl w:ilvl="0" w:tplc="8474FCE8">
      <w:start w:val="18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D03FF8"/>
    <w:multiLevelType w:val="hybridMultilevel"/>
    <w:tmpl w:val="A8E00ADC"/>
    <w:lvl w:ilvl="0" w:tplc="55B8CC5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EF40B65"/>
    <w:multiLevelType w:val="hybridMultilevel"/>
    <w:tmpl w:val="C3C85D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383BA8"/>
    <w:multiLevelType w:val="hybridMultilevel"/>
    <w:tmpl w:val="63BC8B84"/>
    <w:lvl w:ilvl="0" w:tplc="1A0218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0C10649"/>
    <w:multiLevelType w:val="multilevel"/>
    <w:tmpl w:val="88B02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5AB1EDC"/>
    <w:multiLevelType w:val="hybridMultilevel"/>
    <w:tmpl w:val="48FEC5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5DF5706"/>
    <w:multiLevelType w:val="hybridMultilevel"/>
    <w:tmpl w:val="B74686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E63E72"/>
    <w:multiLevelType w:val="hybridMultilevel"/>
    <w:tmpl w:val="3D2AF7B4"/>
    <w:lvl w:ilvl="0" w:tplc="BC0EE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242C56"/>
    <w:multiLevelType w:val="hybridMultilevel"/>
    <w:tmpl w:val="500A029C"/>
    <w:lvl w:ilvl="0" w:tplc="D0B0858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E784DC3"/>
    <w:multiLevelType w:val="hybridMultilevel"/>
    <w:tmpl w:val="D6A063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FC77942"/>
    <w:multiLevelType w:val="hybridMultilevel"/>
    <w:tmpl w:val="4FDC1302"/>
    <w:lvl w:ilvl="0" w:tplc="78525A8A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1FC204A"/>
    <w:multiLevelType w:val="hybridMultilevel"/>
    <w:tmpl w:val="709EB8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40A6699"/>
    <w:multiLevelType w:val="hybridMultilevel"/>
    <w:tmpl w:val="025859FA"/>
    <w:lvl w:ilvl="0" w:tplc="04150011">
      <w:start w:val="1"/>
      <w:numFmt w:val="decimal"/>
      <w:lvlText w:val="%1)"/>
      <w:lvlJc w:val="left"/>
      <w:pPr>
        <w:ind w:left="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9" w15:restartNumberingAfterBreak="0">
    <w:nsid w:val="74ED6969"/>
    <w:multiLevelType w:val="hybridMultilevel"/>
    <w:tmpl w:val="713ED05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0" w15:restartNumberingAfterBreak="0">
    <w:nsid w:val="7642071B"/>
    <w:multiLevelType w:val="hybridMultilevel"/>
    <w:tmpl w:val="02BA0E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C0473D4"/>
    <w:multiLevelType w:val="multilevel"/>
    <w:tmpl w:val="A16AC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7C441085"/>
    <w:multiLevelType w:val="hybridMultilevel"/>
    <w:tmpl w:val="589E08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DB3043E"/>
    <w:multiLevelType w:val="hybridMultilevel"/>
    <w:tmpl w:val="86A857E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4" w15:restartNumberingAfterBreak="0">
    <w:nsid w:val="7DB305B8"/>
    <w:multiLevelType w:val="hybridMultilevel"/>
    <w:tmpl w:val="C9F07A1A"/>
    <w:lvl w:ilvl="0" w:tplc="B3E04F7E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4888131">
    <w:abstractNumId w:val="48"/>
  </w:num>
  <w:num w:numId="2" w16cid:durableId="560335360">
    <w:abstractNumId w:val="41"/>
  </w:num>
  <w:num w:numId="3" w16cid:durableId="1814323506">
    <w:abstractNumId w:val="54"/>
  </w:num>
  <w:num w:numId="4" w16cid:durableId="1668173462">
    <w:abstractNumId w:val="31"/>
  </w:num>
  <w:num w:numId="5" w16cid:durableId="1923366670">
    <w:abstractNumId w:val="6"/>
  </w:num>
  <w:num w:numId="6" w16cid:durableId="1290698400">
    <w:abstractNumId w:val="45"/>
  </w:num>
  <w:num w:numId="7" w16cid:durableId="2039773481">
    <w:abstractNumId w:val="20"/>
  </w:num>
  <w:num w:numId="8" w16cid:durableId="1225021916">
    <w:abstractNumId w:val="7"/>
  </w:num>
  <w:num w:numId="9" w16cid:durableId="185026220">
    <w:abstractNumId w:val="3"/>
  </w:num>
  <w:num w:numId="10" w16cid:durableId="1718428885">
    <w:abstractNumId w:val="21"/>
  </w:num>
  <w:num w:numId="11" w16cid:durableId="1895775282">
    <w:abstractNumId w:val="53"/>
  </w:num>
  <w:num w:numId="12" w16cid:durableId="1675837766">
    <w:abstractNumId w:val="51"/>
  </w:num>
  <w:num w:numId="13" w16cid:durableId="1047490343">
    <w:abstractNumId w:val="28"/>
  </w:num>
  <w:num w:numId="14" w16cid:durableId="1676221739">
    <w:abstractNumId w:val="42"/>
  </w:num>
  <w:num w:numId="15" w16cid:durableId="1074939361">
    <w:abstractNumId w:val="34"/>
  </w:num>
  <w:num w:numId="16" w16cid:durableId="662902145">
    <w:abstractNumId w:val="27"/>
  </w:num>
  <w:num w:numId="17" w16cid:durableId="799885817">
    <w:abstractNumId w:val="37"/>
  </w:num>
  <w:num w:numId="18" w16cid:durableId="1617105292">
    <w:abstractNumId w:val="47"/>
  </w:num>
  <w:num w:numId="19" w16cid:durableId="113136898">
    <w:abstractNumId w:val="29"/>
  </w:num>
  <w:num w:numId="20" w16cid:durableId="1349064420">
    <w:abstractNumId w:val="9"/>
  </w:num>
  <w:num w:numId="21" w16cid:durableId="1720320701">
    <w:abstractNumId w:val="30"/>
  </w:num>
  <w:num w:numId="22" w16cid:durableId="209000889">
    <w:abstractNumId w:val="25"/>
  </w:num>
  <w:num w:numId="23" w16cid:durableId="88198773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359854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88166249">
    <w:abstractNumId w:val="4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4934098">
    <w:abstractNumId w:val="52"/>
  </w:num>
  <w:num w:numId="27" w16cid:durableId="645741907">
    <w:abstractNumId w:val="11"/>
  </w:num>
  <w:num w:numId="28" w16cid:durableId="1345202786">
    <w:abstractNumId w:val="33"/>
  </w:num>
  <w:num w:numId="29" w16cid:durableId="1925214753">
    <w:abstractNumId w:val="23"/>
  </w:num>
  <w:num w:numId="30" w16cid:durableId="1458141373">
    <w:abstractNumId w:val="13"/>
  </w:num>
  <w:num w:numId="31" w16cid:durableId="1057821805">
    <w:abstractNumId w:val="22"/>
  </w:num>
  <w:num w:numId="32" w16cid:durableId="1159270423">
    <w:abstractNumId w:val="39"/>
  </w:num>
  <w:num w:numId="33" w16cid:durableId="1990985190">
    <w:abstractNumId w:val="19"/>
  </w:num>
  <w:num w:numId="34" w16cid:durableId="1886289396">
    <w:abstractNumId w:val="12"/>
  </w:num>
  <w:num w:numId="35" w16cid:durableId="1600943026">
    <w:abstractNumId w:val="16"/>
  </w:num>
  <w:num w:numId="36" w16cid:durableId="698899070">
    <w:abstractNumId w:val="14"/>
  </w:num>
  <w:num w:numId="37" w16cid:durableId="1449352226">
    <w:abstractNumId w:val="4"/>
  </w:num>
  <w:num w:numId="38" w16cid:durableId="1440223167">
    <w:abstractNumId w:val="5"/>
  </w:num>
  <w:num w:numId="39" w16cid:durableId="1157378045">
    <w:abstractNumId w:val="49"/>
  </w:num>
  <w:num w:numId="40" w16cid:durableId="878669369">
    <w:abstractNumId w:val="43"/>
  </w:num>
  <w:num w:numId="41" w16cid:durableId="2113893802">
    <w:abstractNumId w:val="18"/>
  </w:num>
  <w:num w:numId="42" w16cid:durableId="781150979">
    <w:abstractNumId w:val="10"/>
  </w:num>
  <w:num w:numId="43" w16cid:durableId="286356596">
    <w:abstractNumId w:val="35"/>
  </w:num>
  <w:num w:numId="44" w16cid:durableId="1176192966">
    <w:abstractNumId w:val="15"/>
  </w:num>
  <w:num w:numId="45" w16cid:durableId="2709888">
    <w:abstractNumId w:val="36"/>
  </w:num>
  <w:num w:numId="46" w16cid:durableId="474638098">
    <w:abstractNumId w:val="1"/>
  </w:num>
  <w:num w:numId="47" w16cid:durableId="1033846241">
    <w:abstractNumId w:val="17"/>
  </w:num>
  <w:num w:numId="48" w16cid:durableId="474181921">
    <w:abstractNumId w:val="8"/>
  </w:num>
  <w:num w:numId="49" w16cid:durableId="375352919">
    <w:abstractNumId w:val="26"/>
  </w:num>
  <w:num w:numId="50" w16cid:durableId="1479761024">
    <w:abstractNumId w:val="2"/>
  </w:num>
  <w:num w:numId="51" w16cid:durableId="1151678547">
    <w:abstractNumId w:val="50"/>
  </w:num>
  <w:num w:numId="52" w16cid:durableId="113713208">
    <w:abstractNumId w:val="24"/>
  </w:num>
  <w:num w:numId="53" w16cid:durableId="2012296267">
    <w:abstractNumId w:val="40"/>
  </w:num>
  <w:num w:numId="54" w16cid:durableId="1760953610">
    <w:abstractNumId w:val="32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5A2"/>
    <w:rsid w:val="0004012E"/>
    <w:rsid w:val="00047FDE"/>
    <w:rsid w:val="0008122D"/>
    <w:rsid w:val="00085EC1"/>
    <w:rsid w:val="000A5E04"/>
    <w:rsid w:val="000A673A"/>
    <w:rsid w:val="000B677F"/>
    <w:rsid w:val="000E1B72"/>
    <w:rsid w:val="001347BC"/>
    <w:rsid w:val="00135898"/>
    <w:rsid w:val="00141D23"/>
    <w:rsid w:val="001E0491"/>
    <w:rsid w:val="0021301A"/>
    <w:rsid w:val="002427A6"/>
    <w:rsid w:val="00255DB2"/>
    <w:rsid w:val="0028692F"/>
    <w:rsid w:val="002B688A"/>
    <w:rsid w:val="002D025B"/>
    <w:rsid w:val="002D3185"/>
    <w:rsid w:val="002D6B41"/>
    <w:rsid w:val="002F2ADC"/>
    <w:rsid w:val="00301197"/>
    <w:rsid w:val="00302250"/>
    <w:rsid w:val="00310247"/>
    <w:rsid w:val="003309EB"/>
    <w:rsid w:val="00390DFB"/>
    <w:rsid w:val="003946AE"/>
    <w:rsid w:val="00396481"/>
    <w:rsid w:val="003B2DC9"/>
    <w:rsid w:val="003C0825"/>
    <w:rsid w:val="003C3497"/>
    <w:rsid w:val="003D5408"/>
    <w:rsid w:val="0041393E"/>
    <w:rsid w:val="00445C84"/>
    <w:rsid w:val="0045575B"/>
    <w:rsid w:val="0049506C"/>
    <w:rsid w:val="004B42F7"/>
    <w:rsid w:val="004F5588"/>
    <w:rsid w:val="004F7EFD"/>
    <w:rsid w:val="00546038"/>
    <w:rsid w:val="0058274E"/>
    <w:rsid w:val="00585ABA"/>
    <w:rsid w:val="00593F90"/>
    <w:rsid w:val="005B4109"/>
    <w:rsid w:val="005B7A5C"/>
    <w:rsid w:val="005E1302"/>
    <w:rsid w:val="005E632E"/>
    <w:rsid w:val="006058F3"/>
    <w:rsid w:val="006175A2"/>
    <w:rsid w:val="00617FC4"/>
    <w:rsid w:val="006231A1"/>
    <w:rsid w:val="006406A8"/>
    <w:rsid w:val="006446F6"/>
    <w:rsid w:val="00674661"/>
    <w:rsid w:val="006D2470"/>
    <w:rsid w:val="006F374A"/>
    <w:rsid w:val="006F40EA"/>
    <w:rsid w:val="00715FB3"/>
    <w:rsid w:val="00723166"/>
    <w:rsid w:val="007452DA"/>
    <w:rsid w:val="00774EDE"/>
    <w:rsid w:val="0079060B"/>
    <w:rsid w:val="007D3776"/>
    <w:rsid w:val="007D52B6"/>
    <w:rsid w:val="008020C6"/>
    <w:rsid w:val="00844B1B"/>
    <w:rsid w:val="008532C2"/>
    <w:rsid w:val="008775DF"/>
    <w:rsid w:val="008A349B"/>
    <w:rsid w:val="008B65CA"/>
    <w:rsid w:val="008E4B97"/>
    <w:rsid w:val="008F6364"/>
    <w:rsid w:val="00903C65"/>
    <w:rsid w:val="009076CA"/>
    <w:rsid w:val="00910473"/>
    <w:rsid w:val="009418CE"/>
    <w:rsid w:val="00947258"/>
    <w:rsid w:val="009771FE"/>
    <w:rsid w:val="009836D2"/>
    <w:rsid w:val="00996B9C"/>
    <w:rsid w:val="009B0DAD"/>
    <w:rsid w:val="009E4434"/>
    <w:rsid w:val="009F4ECE"/>
    <w:rsid w:val="00A04775"/>
    <w:rsid w:val="00A07540"/>
    <w:rsid w:val="00A17F3E"/>
    <w:rsid w:val="00A250FD"/>
    <w:rsid w:val="00A52415"/>
    <w:rsid w:val="00A719B1"/>
    <w:rsid w:val="00A939FE"/>
    <w:rsid w:val="00AC0163"/>
    <w:rsid w:val="00AE3B93"/>
    <w:rsid w:val="00B05854"/>
    <w:rsid w:val="00B3032A"/>
    <w:rsid w:val="00B351A0"/>
    <w:rsid w:val="00B63684"/>
    <w:rsid w:val="00BC067B"/>
    <w:rsid w:val="00BD2340"/>
    <w:rsid w:val="00C04261"/>
    <w:rsid w:val="00C20B81"/>
    <w:rsid w:val="00C6631A"/>
    <w:rsid w:val="00C74CAC"/>
    <w:rsid w:val="00C85AF0"/>
    <w:rsid w:val="00CC35AE"/>
    <w:rsid w:val="00CC4919"/>
    <w:rsid w:val="00CD3D3D"/>
    <w:rsid w:val="00D349B1"/>
    <w:rsid w:val="00D679E6"/>
    <w:rsid w:val="00D9588F"/>
    <w:rsid w:val="00DA1BD4"/>
    <w:rsid w:val="00DA32A1"/>
    <w:rsid w:val="00DC0730"/>
    <w:rsid w:val="00DE7A75"/>
    <w:rsid w:val="00DF0EB4"/>
    <w:rsid w:val="00E11EF3"/>
    <w:rsid w:val="00E15012"/>
    <w:rsid w:val="00EB09B6"/>
    <w:rsid w:val="00EE7268"/>
    <w:rsid w:val="00F24EF9"/>
    <w:rsid w:val="00F63553"/>
    <w:rsid w:val="00FE2D4F"/>
    <w:rsid w:val="00FF6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E5BB09"/>
  <w15:docId w15:val="{86F0454F-7387-483D-839C-0EB675440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75A2"/>
  </w:style>
  <w:style w:type="paragraph" w:styleId="Nagwek2">
    <w:name w:val="heading 2"/>
    <w:basedOn w:val="Normalny"/>
    <w:next w:val="Normalny"/>
    <w:link w:val="Nagwek2Znak"/>
    <w:qFormat/>
    <w:rsid w:val="006175A2"/>
    <w:pPr>
      <w:keepNext/>
      <w:spacing w:after="120" w:line="240" w:lineRule="auto"/>
      <w:jc w:val="both"/>
      <w:outlineLvl w:val="1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593F9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6631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qFormat/>
    <w:rsid w:val="00C6631A"/>
    <w:pPr>
      <w:suppressAutoHyphens/>
      <w:overflowPunct w:val="0"/>
      <w:autoSpaceDE w:val="0"/>
      <w:autoSpaceDN w:val="0"/>
      <w:adjustRightInd w:val="0"/>
      <w:spacing w:before="240" w:after="60" w:line="240" w:lineRule="auto"/>
      <w:outlineLvl w:val="6"/>
    </w:pPr>
    <w:rPr>
      <w:rFonts w:ascii="Times New Roman" w:eastAsia="Times New Roman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6175A2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Akapitzlist">
    <w:name w:val="List Paragraph"/>
    <w:aliases w:val="normalny tekst,1.Nagłówek,Numerowanie,Akapit z listą BS,sw tekst,Kolorowa lista — akcent 11,CW_Lista,wypunktowanie,zwykły tekst,List Paragraph1,BulletC,Obiekt,Odstavec,Podsis rysunku,Akapit z listą4,T_SZ_List Paragraph,L1"/>
    <w:basedOn w:val="Normalny"/>
    <w:link w:val="AkapitzlistZnak"/>
    <w:uiPriority w:val="34"/>
    <w:qFormat/>
    <w:rsid w:val="006175A2"/>
    <w:pPr>
      <w:spacing w:after="0" w:line="360" w:lineRule="auto"/>
      <w:ind w:left="720" w:firstLine="567"/>
      <w:contextualSpacing/>
      <w:jc w:val="center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175A2"/>
    <w:pPr>
      <w:spacing w:after="0" w:line="240" w:lineRule="auto"/>
    </w:pPr>
    <w:rPr>
      <w:rFonts w:ascii="Arial" w:eastAsia="Calibri" w:hAnsi="Arial" w:cs="Arial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175A2"/>
    <w:rPr>
      <w:rFonts w:ascii="Arial" w:eastAsia="Calibri" w:hAnsi="Arial" w:cs="Arial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175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75A2"/>
  </w:style>
  <w:style w:type="paragraph" w:styleId="Stopka">
    <w:name w:val="footer"/>
    <w:basedOn w:val="Normalny"/>
    <w:link w:val="StopkaZnak"/>
    <w:unhideWhenUsed/>
    <w:rsid w:val="006175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6175A2"/>
  </w:style>
  <w:style w:type="character" w:styleId="Hipercze">
    <w:name w:val="Hyperlink"/>
    <w:uiPriority w:val="99"/>
    <w:unhideWhenUsed/>
    <w:rsid w:val="006175A2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6175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estern">
    <w:name w:val="western"/>
    <w:basedOn w:val="Normalny"/>
    <w:rsid w:val="006175A2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5575B"/>
    <w:rPr>
      <w:b/>
      <w:bCs/>
    </w:rPr>
  </w:style>
  <w:style w:type="paragraph" w:styleId="Tekstpodstawowy">
    <w:name w:val="Body Text"/>
    <w:basedOn w:val="Normalny"/>
    <w:link w:val="TekstpodstawowyZnak"/>
    <w:rsid w:val="00593F90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color w:val="000000"/>
      <w:kern w:val="2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93F90"/>
    <w:rPr>
      <w:rFonts w:ascii="Arial" w:eastAsia="Times New Roman" w:hAnsi="Arial" w:cs="Times New Roman"/>
      <w:color w:val="000000"/>
      <w:kern w:val="2"/>
      <w:sz w:val="24"/>
      <w:szCs w:val="20"/>
      <w:lang w:eastAsia="pl-PL"/>
    </w:rPr>
  </w:style>
  <w:style w:type="character" w:customStyle="1" w:styleId="AkapitzlistZnak">
    <w:name w:val="Akapit z listą Znak"/>
    <w:aliases w:val="normalny tekst Znak,1.Nagłówek Znak,Numerowanie Znak,Akapit z listą BS Znak,sw tekst Znak,Kolorowa lista — akcent 11 Znak,CW_Lista Znak,wypunktowanie Znak,zwykły tekst Znak,List Paragraph1 Znak,BulletC Znak,Obiekt Znak,Odstavec Znak"/>
    <w:link w:val="Akapitzlist"/>
    <w:uiPriority w:val="34"/>
    <w:locked/>
    <w:rsid w:val="00593F90"/>
  </w:style>
  <w:style w:type="character" w:customStyle="1" w:styleId="Nagwek4Znak">
    <w:name w:val="Nagłówek 4 Znak"/>
    <w:basedOn w:val="Domylnaczcionkaakapitu"/>
    <w:link w:val="Nagwek4"/>
    <w:uiPriority w:val="9"/>
    <w:rsid w:val="00593F9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Listanumerowana1">
    <w:name w:val="Lista numerowana1"/>
    <w:basedOn w:val="Normalny"/>
    <w:rsid w:val="00593F90"/>
    <w:pPr>
      <w:suppressAutoHyphens/>
      <w:overflowPunct w:val="0"/>
      <w:autoSpaceDE w:val="0"/>
      <w:autoSpaceDN w:val="0"/>
      <w:adjustRightInd w:val="0"/>
      <w:spacing w:before="60" w:after="0"/>
      <w:jc w:val="both"/>
      <w:textAlignment w:val="baseline"/>
    </w:pPr>
    <w:rPr>
      <w:rFonts w:ascii="Arial" w:eastAsia="Times New Roman" w:hAnsi="Arial" w:cs="Times New Roman"/>
      <w:color w:val="000000"/>
      <w:kern w:val="1"/>
      <w:sz w:val="23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6631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rsid w:val="00C6631A"/>
    <w:rPr>
      <w:rFonts w:ascii="Times New Roman" w:eastAsia="Times New Roman" w:hAnsi="Times New Roman" w:cs="Times New Roman"/>
      <w:kern w:val="2"/>
      <w:sz w:val="24"/>
      <w:szCs w:val="24"/>
      <w:lang w:eastAsia="pl-PL"/>
    </w:rPr>
  </w:style>
  <w:style w:type="paragraph" w:customStyle="1" w:styleId="St4-punkt">
    <w:name w:val="St4-punkt"/>
    <w:rsid w:val="00C6631A"/>
    <w:pPr>
      <w:suppressAutoHyphens/>
      <w:overflowPunct w:val="0"/>
      <w:autoSpaceDE w:val="0"/>
      <w:autoSpaceDN w:val="0"/>
      <w:adjustRightInd w:val="0"/>
      <w:spacing w:after="0" w:line="240" w:lineRule="auto"/>
      <w:ind w:left="680" w:hanging="340"/>
      <w:jc w:val="both"/>
      <w:textAlignment w:val="baseline"/>
    </w:pPr>
    <w:rPr>
      <w:rFonts w:ascii="Times New Roman" w:eastAsia="Times New Roman" w:hAnsi="Times New Roman" w:cs="Times New Roman"/>
      <w:kern w:val="1"/>
      <w:sz w:val="24"/>
      <w:szCs w:val="20"/>
      <w:lang w:eastAsia="pl-PL"/>
    </w:rPr>
  </w:style>
  <w:style w:type="paragraph" w:customStyle="1" w:styleId="Tekstpodstawowy21">
    <w:name w:val="Tekst podstawowy 21"/>
    <w:basedOn w:val="Normalny"/>
    <w:rsid w:val="003309EB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Tytu">
    <w:name w:val="Title"/>
    <w:aliases w:val="Znak"/>
    <w:basedOn w:val="Normalny"/>
    <w:next w:val="Normalny"/>
    <w:link w:val="TytuZnak"/>
    <w:uiPriority w:val="99"/>
    <w:qFormat/>
    <w:rsid w:val="008E4B97"/>
    <w:pPr>
      <w:suppressAutoHyphens/>
      <w:spacing w:after="0" w:line="240" w:lineRule="auto"/>
      <w:jc w:val="center"/>
    </w:pPr>
    <w:rPr>
      <w:rFonts w:ascii="Times New Roman" w:eastAsia="Lucida Sans Unicode" w:hAnsi="Times New Roman" w:cs="Mangal"/>
      <w:b/>
      <w:bCs/>
      <w:kern w:val="1"/>
      <w:sz w:val="28"/>
      <w:szCs w:val="20"/>
      <w:lang w:eastAsia="hi-IN" w:bidi="hi-IN"/>
    </w:rPr>
  </w:style>
  <w:style w:type="character" w:customStyle="1" w:styleId="TytuZnak">
    <w:name w:val="Tytuł Znak"/>
    <w:aliases w:val="Znak Znak"/>
    <w:basedOn w:val="Domylnaczcionkaakapitu"/>
    <w:link w:val="Tytu"/>
    <w:uiPriority w:val="99"/>
    <w:rsid w:val="008E4B97"/>
    <w:rPr>
      <w:rFonts w:ascii="Times New Roman" w:eastAsia="Lucida Sans Unicode" w:hAnsi="Times New Roman" w:cs="Mangal"/>
      <w:b/>
      <w:bCs/>
      <w:kern w:val="1"/>
      <w:sz w:val="28"/>
      <w:szCs w:val="20"/>
      <w:lang w:eastAsia="hi-IN" w:bidi="hi-IN"/>
    </w:rPr>
  </w:style>
  <w:style w:type="paragraph" w:customStyle="1" w:styleId="zaltekst">
    <w:name w:val="zal tekst"/>
    <w:basedOn w:val="Tekstpodstawowy"/>
    <w:uiPriority w:val="99"/>
    <w:rsid w:val="001E0491"/>
    <w:pPr>
      <w:suppressAutoHyphens w:val="0"/>
      <w:overflowPunct/>
      <w:spacing w:before="28" w:after="28" w:line="240" w:lineRule="atLeast"/>
      <w:textAlignment w:val="center"/>
    </w:pPr>
    <w:rPr>
      <w:rFonts w:ascii="MyriadPro-Regular" w:hAnsi="MyriadPro-Regular" w:cs="MyriadPro-Regular"/>
      <w:kern w:val="0"/>
      <w:sz w:val="20"/>
    </w:rPr>
  </w:style>
  <w:style w:type="paragraph" w:customStyle="1" w:styleId="Style16">
    <w:name w:val="Style16"/>
    <w:basedOn w:val="Normalny"/>
    <w:uiPriority w:val="99"/>
    <w:rsid w:val="000401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54">
    <w:name w:val="Font Style54"/>
    <w:basedOn w:val="Domylnaczcionkaakapitu"/>
    <w:uiPriority w:val="99"/>
    <w:rsid w:val="0004012E"/>
    <w:rPr>
      <w:rFonts w:ascii="Times New Roman" w:hAnsi="Times New Roman" w:cs="Times New Roman"/>
      <w:sz w:val="20"/>
      <w:szCs w:val="20"/>
    </w:rPr>
  </w:style>
  <w:style w:type="character" w:customStyle="1" w:styleId="markedcontent">
    <w:name w:val="markedcontent"/>
    <w:basedOn w:val="Domylnaczcionkaakapitu"/>
    <w:rsid w:val="00C74CAC"/>
  </w:style>
  <w:style w:type="paragraph" w:styleId="Tekstdymka">
    <w:name w:val="Balloon Text"/>
    <w:basedOn w:val="Normalny"/>
    <w:link w:val="TekstdymkaZnak"/>
    <w:uiPriority w:val="99"/>
    <w:semiHidden/>
    <w:unhideWhenUsed/>
    <w:rsid w:val="004B42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42F7"/>
    <w:rPr>
      <w:rFonts w:ascii="Tahoma" w:hAnsi="Tahoma" w:cs="Tahoma"/>
      <w:sz w:val="16"/>
      <w:szCs w:val="16"/>
    </w:rPr>
  </w:style>
  <w:style w:type="paragraph" w:customStyle="1" w:styleId="ProPublico">
    <w:name w:val="ProPublico"/>
    <w:rsid w:val="003946AE"/>
    <w:pPr>
      <w:suppressAutoHyphens/>
      <w:spacing w:after="0" w:line="360" w:lineRule="auto"/>
    </w:pPr>
    <w:rPr>
      <w:rFonts w:ascii="Arial" w:eastAsia="Lucida Sans Unicode" w:hAnsi="Arial" w:cs="Mangal"/>
      <w:kern w:val="1"/>
      <w:sz w:val="24"/>
      <w:szCs w:val="20"/>
      <w:lang w:eastAsia="hi-IN" w:bidi="hi-IN"/>
    </w:rPr>
  </w:style>
  <w:style w:type="paragraph" w:customStyle="1" w:styleId="Style6">
    <w:name w:val="Style6"/>
    <w:basedOn w:val="Normalny"/>
    <w:uiPriority w:val="99"/>
    <w:rsid w:val="009E4434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2D3185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17F3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17F3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17F3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7F3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7F3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79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E60AA-539C-4EDC-B686-F35A21EB6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Banasiak</dc:creator>
  <cp:lastModifiedBy>Grażyna Mirzałek</cp:lastModifiedBy>
  <cp:revision>2</cp:revision>
  <cp:lastPrinted>2026-10-22T12:10:00Z</cp:lastPrinted>
  <dcterms:created xsi:type="dcterms:W3CDTF">2026-10-23T11:26:00Z</dcterms:created>
  <dcterms:modified xsi:type="dcterms:W3CDTF">2026-10-23T11:26:00Z</dcterms:modified>
</cp:coreProperties>
</file>