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5D3A" w14:textId="77777777" w:rsidR="00E15012" w:rsidRDefault="00E15012" w:rsidP="00715FB3">
      <w:pPr>
        <w:autoSpaceDE w:val="0"/>
        <w:autoSpaceDN w:val="0"/>
        <w:adjustRightInd w:val="0"/>
        <w:spacing w:after="0"/>
        <w:ind w:firstLine="6045"/>
        <w:jc w:val="right"/>
        <w:rPr>
          <w:rFonts w:ascii="Times New Roman" w:eastAsia="Calibri" w:hAnsi="Times New Roman" w:cs="Times New Roman"/>
          <w:b/>
        </w:rPr>
      </w:pPr>
    </w:p>
    <w:p w14:paraId="5C274931" w14:textId="77777777" w:rsidR="006175A2" w:rsidRPr="00715FB3" w:rsidRDefault="006175A2" w:rsidP="00E15012">
      <w:pPr>
        <w:autoSpaceDE w:val="0"/>
        <w:autoSpaceDN w:val="0"/>
        <w:adjustRightInd w:val="0"/>
        <w:spacing w:after="0"/>
        <w:ind w:firstLine="6045"/>
        <w:jc w:val="right"/>
        <w:rPr>
          <w:rFonts w:ascii="Times New Roman" w:eastAsia="Calibri" w:hAnsi="Times New Roman" w:cs="Times New Roman"/>
          <w:b/>
        </w:rPr>
      </w:pPr>
      <w:r w:rsidRPr="00715FB3">
        <w:rPr>
          <w:rFonts w:ascii="Times New Roman" w:eastAsia="Calibri" w:hAnsi="Times New Roman" w:cs="Times New Roman"/>
          <w:b/>
        </w:rPr>
        <w:t xml:space="preserve">Załącznik nr </w:t>
      </w:r>
      <w:r w:rsidR="00715FB3" w:rsidRPr="00715FB3">
        <w:rPr>
          <w:rFonts w:ascii="Times New Roman" w:eastAsia="Calibri" w:hAnsi="Times New Roman" w:cs="Times New Roman"/>
          <w:b/>
        </w:rPr>
        <w:t>2</w:t>
      </w:r>
      <w:r w:rsidRPr="00715FB3">
        <w:rPr>
          <w:rFonts w:ascii="Times New Roman" w:eastAsia="Calibri" w:hAnsi="Times New Roman" w:cs="Times New Roman"/>
          <w:b/>
        </w:rPr>
        <w:t xml:space="preserve"> do SWZ</w:t>
      </w:r>
    </w:p>
    <w:p w14:paraId="6A2FD5CF" w14:textId="77777777" w:rsidR="006175A2" w:rsidRDefault="006175A2" w:rsidP="00715FB3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44FA4127" w14:textId="77777777" w:rsidR="006175A2" w:rsidRPr="00715FB3" w:rsidRDefault="006175A2" w:rsidP="00715F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715FB3">
        <w:rPr>
          <w:rFonts w:ascii="Times New Roman" w:hAnsi="Times New Roman" w:cs="Times New Roman"/>
          <w:b/>
        </w:rPr>
        <w:t>FORMULARZ CENOWY</w:t>
      </w:r>
    </w:p>
    <w:p w14:paraId="4FA26017" w14:textId="77777777" w:rsidR="006175A2" w:rsidRPr="00715FB3" w:rsidRDefault="006175A2" w:rsidP="00715FB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3686"/>
        <w:gridCol w:w="2126"/>
        <w:gridCol w:w="2126"/>
      </w:tblGrid>
      <w:tr w:rsidR="006175A2" w:rsidRPr="00715FB3" w14:paraId="79142886" w14:textId="77777777" w:rsidTr="008020C6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D33EA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Lp.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CD5E83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Nazwa budynku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FC4DE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Cena netto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06D76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FB3">
              <w:rPr>
                <w:rFonts w:ascii="Times New Roman" w:hAnsi="Times New Roman" w:cs="Times New Roman"/>
                <w:b/>
                <w:bCs/>
              </w:rPr>
              <w:t>Cena brutto</w:t>
            </w:r>
          </w:p>
        </w:tc>
      </w:tr>
      <w:tr w:rsidR="006175A2" w:rsidRPr="00715FB3" w14:paraId="2598491D" w14:textId="77777777" w:rsidTr="008020C6">
        <w:trPr>
          <w:trHeight w:val="315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7E4BC"/>
            <w:noWrap/>
            <w:vAlign w:val="center"/>
            <w:hideMark/>
          </w:tcPr>
          <w:p w14:paraId="156382A9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Działka nr ew. 133 ul. Syreny,  Warszawa</w:t>
            </w:r>
          </w:p>
        </w:tc>
      </w:tr>
      <w:tr w:rsidR="006175A2" w:rsidRPr="00715FB3" w14:paraId="4D768729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9AE75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E69EEF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hali nr 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C2E42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78858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1321D1FB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C1F03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AE9E3D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silnikowni nr 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9766F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145DB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46F263DC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1418F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BCC757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magazynowy nr 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3DE1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AC27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3F7E50FE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DBD98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8F65C8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Budynek </w:t>
            </w:r>
            <w:proofErr w:type="spellStart"/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przeglądowni</w:t>
            </w:r>
            <w:proofErr w:type="spellEnd"/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 nr 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08344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8D13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35CCCDDA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5F457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ABA62A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Budynek kuźni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7D23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7866D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3DACD927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1FE43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84108E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magazynowy nr 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BE49E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E2A6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21E4CB3D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38835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5D2755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nr 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AA5B2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371E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01A766AA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5985C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C2F0EB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pionu technicznego nr 4 (dyspozytornia)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125A2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DB5E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6B677891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A26DB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5161A6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15FB3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BE439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F48C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5D37BF2D" w14:textId="77777777" w:rsidTr="008020C6">
        <w:trPr>
          <w:trHeight w:val="315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7E4BC"/>
            <w:noWrap/>
            <w:vAlign w:val="center"/>
            <w:hideMark/>
          </w:tcPr>
          <w:p w14:paraId="7B894C0E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Działka nr ew. 100, ul. Syreny, Warszawa</w:t>
            </w:r>
          </w:p>
        </w:tc>
      </w:tr>
      <w:tr w:rsidR="006175A2" w:rsidRPr="00715FB3" w14:paraId="70B87987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188F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1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F0FF6A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obsługi nr 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35AB4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B730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52B69FC5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33C4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2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9DCCA1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akumulatorni nr 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02204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E5D20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0C425AB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C2AF3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3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A872B6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Magazyn stali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58011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4EDEBF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0FA1EFA8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5FA9F" w14:textId="77777777" w:rsidR="006175A2" w:rsidRPr="00715FB3" w:rsidRDefault="006175A2" w:rsidP="00715FB3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4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CC7603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magazynowy nr 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192C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A7CC8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2680E27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3C231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5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EDBA8D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magazynowy nr 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A8A83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0B4E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682958BC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D605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6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64E5D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gospodarczy nr 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29BD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31D57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DC65625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251A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221324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  <w:r w:rsidRPr="00715FB3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5048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A73B8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4467A5A9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3D6D5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</w:rPr>
            </w:pPr>
          </w:p>
          <w:p w14:paraId="0BB579EE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C135D0D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5A167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DB28E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935458F" w14:textId="77777777" w:rsidTr="008020C6">
        <w:trPr>
          <w:trHeight w:val="285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center"/>
            <w:hideMark/>
          </w:tcPr>
          <w:p w14:paraId="574B2773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Działka nr 39/1 Al. Jerozolimskie 144, Warszawa</w:t>
            </w:r>
          </w:p>
        </w:tc>
      </w:tr>
      <w:tr w:rsidR="006175A2" w:rsidRPr="00715FB3" w14:paraId="62DE0F1A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A768A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B623BB7" w14:textId="77777777" w:rsidR="006175A2" w:rsidRPr="00715FB3" w:rsidRDefault="00CC4919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Budynek </w:t>
            </w:r>
            <w:proofErr w:type="spellStart"/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administracyjno</w:t>
            </w:r>
            <w:proofErr w:type="spellEnd"/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hotelowy wraz z poziomem -1 i trzema </w:t>
            </w: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konstrukcjami pod reklamy wielkoformatowe na ścianach zewnętrznych budynku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999C11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05280B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676A8BFA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641DE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149D14B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Budynek hali dworca PKS</w:t>
            </w:r>
            <w:r w:rsidR="00CC4919"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wraz z poziomem -1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EF698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7728F2" w14:textId="77777777" w:rsidR="006175A2" w:rsidRPr="00715FB3" w:rsidRDefault="006175A2" w:rsidP="00715FB3">
            <w:pPr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3BDBA6C2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8DB45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50E406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Budynek gospodarczy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87AB1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7C13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0A5F6B2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92329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E6CF0F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Budynek Stacji Trafo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25354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3B866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682564A7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F5FC1B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D571F2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Wiata towarowa 1 szt.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13E77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5FDC7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42E1B8CC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33EB2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4D91F50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Wiaty przystankowe odjazdowe 2 szt.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0239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92D74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24C6FA06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7B351C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B16C8E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Wiaty przystankowe odjazdowe 9 szt. </w:t>
            </w:r>
            <w:r w:rsidR="00CC4919"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– </w:t>
            </w:r>
            <w:r w:rsidR="00CC4919" w:rsidRPr="00715FB3">
              <w:rPr>
                <w:rFonts w:ascii="Times New Roman" w:eastAsia="Times New Roman" w:hAnsi="Times New Roman" w:cs="Times New Roman"/>
                <w:b/>
                <w:lang w:eastAsia="pl-PL"/>
              </w:rPr>
              <w:t>same konstrukcje bez zadaszenia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E6752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E5F34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250F7069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729180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447C6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  <w:r w:rsidRPr="00715FB3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FE9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6D7BE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414B08AD" w14:textId="77777777" w:rsidTr="008020C6">
        <w:trPr>
          <w:trHeight w:val="285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center"/>
            <w:hideMark/>
          </w:tcPr>
          <w:p w14:paraId="5C58448F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Działka nr 4/1 ul. Al. Jerozolimskie 144A, Warszawa</w:t>
            </w:r>
          </w:p>
        </w:tc>
      </w:tr>
      <w:tr w:rsidR="006175A2" w:rsidRPr="00715FB3" w14:paraId="60F6C4CF" w14:textId="77777777" w:rsidTr="008020C6">
        <w:trPr>
          <w:trHeight w:val="41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8AFCF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A9D85AB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Budynek zaplecza technicznego (Stacja Obsługi)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DD97E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DB7F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5A2" w:rsidRPr="00715FB3" w14:paraId="472B328F" w14:textId="77777777" w:rsidTr="008020C6">
        <w:trPr>
          <w:trHeight w:val="41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29BD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CF3311F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15FB3">
              <w:rPr>
                <w:rFonts w:ascii="Times New Roman" w:hAnsi="Times New Roman" w:cs="Times New Roman"/>
                <w:b/>
                <w:color w:val="000000"/>
              </w:rPr>
              <w:t>razem: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36AB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E381B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5A2" w:rsidRPr="00715FB3" w14:paraId="1F704A65" w14:textId="77777777" w:rsidTr="008020C6">
        <w:trPr>
          <w:trHeight w:val="300"/>
        </w:trPr>
        <w:tc>
          <w:tcPr>
            <w:tcW w:w="86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14:paraId="5F3F6E1D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Działka nr 4/2 ul. Prymasa Tysiąclecia, Warszawa</w:t>
            </w:r>
          </w:p>
        </w:tc>
      </w:tr>
      <w:tr w:rsidR="006175A2" w:rsidRPr="00715FB3" w14:paraId="0C727D68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C1D6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32EA9C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Budynek Dyspozytorni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F4188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1D698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5A2" w:rsidRPr="00715FB3" w14:paraId="5606D300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BFBF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65C85F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Budynek Stacji Paliw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4B104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7AB64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5A2" w:rsidRPr="00715FB3" w14:paraId="35EB547A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97F44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F42C7E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715FB3">
              <w:rPr>
                <w:rFonts w:ascii="Times New Roman" w:hAnsi="Times New Roman" w:cs="Times New Roman"/>
                <w:b/>
                <w:color w:val="000000"/>
              </w:rPr>
              <w:t>razem: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BC0FB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238B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175A2" w:rsidRPr="00715FB3" w14:paraId="52BE89FF" w14:textId="77777777" w:rsidTr="008020C6">
        <w:trPr>
          <w:trHeight w:val="285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center"/>
            <w:hideMark/>
          </w:tcPr>
          <w:p w14:paraId="2014A304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Baza Piaseczno, ul. Gen. Okulickiego 4 i 22</w:t>
            </w:r>
          </w:p>
        </w:tc>
      </w:tr>
      <w:tr w:rsidR="006175A2" w:rsidRPr="00715FB3" w14:paraId="3F4DBF6A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0E8A8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AA59E2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B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udynek </w:t>
            </w:r>
            <w:proofErr w:type="spellStart"/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administracyjno</w:t>
            </w:r>
            <w:proofErr w:type="spellEnd"/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 – biurowy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71FD3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9CAAB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13C594F4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5214C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CB27A4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B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udynek Stacji Obsługi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C9FE9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F859C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6113F7E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021F8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53EBF5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H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ala towarowa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FC6B5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6EA23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4570FB8B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DAB81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69288A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B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udynek Stacji Obsługi, Myjnia, Lakiernia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50435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F4970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5B073600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E3A2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1F7E84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Stacji Paliw  + wiata garażowa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55E6C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44589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2EEDE952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F9117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5DF931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magazynowy (stodoła)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C4D6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51F48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09F50D0E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CB24C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F100B2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Budynek magazynowy gazów technicznych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4ACDD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8926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192F9DC6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275D4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6F1225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P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ortiernia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7DDE5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A88CD4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792A2785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C4790A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452BE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Kontener blaszany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72241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A12A6" w14:textId="77777777" w:rsidR="006175A2" w:rsidRPr="00715FB3" w:rsidRDefault="006175A2" w:rsidP="00715FB3">
            <w:pPr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41166100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3B0284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C5CB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15FB3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CCADE" w14:textId="77777777" w:rsidR="006175A2" w:rsidRPr="00715FB3" w:rsidRDefault="006175A2" w:rsidP="00715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5F74F3" w14:textId="77777777" w:rsidR="006175A2" w:rsidRPr="00715FB3" w:rsidRDefault="006175A2" w:rsidP="00715FB3">
            <w:pPr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538B26D1" w14:textId="77777777" w:rsidTr="008020C6">
        <w:trPr>
          <w:trHeight w:val="285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2D69A"/>
            <w:noWrap/>
            <w:vAlign w:val="center"/>
            <w:hideMark/>
          </w:tcPr>
          <w:p w14:paraId="129404DC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lastRenderedPageBreak/>
              <w:t xml:space="preserve">Nowy Dwór </w:t>
            </w:r>
            <w:proofErr w:type="spellStart"/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Maz</w:t>
            </w:r>
            <w:proofErr w:type="spellEnd"/>
            <w:r w:rsidRPr="00715F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., ul. Gen. J.P. Morawicza 3</w:t>
            </w:r>
          </w:p>
        </w:tc>
      </w:tr>
      <w:tr w:rsidR="006175A2" w:rsidRPr="00715FB3" w14:paraId="1D16CE2D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F0ED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937523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715FB3">
              <w:rPr>
                <w:rFonts w:ascii="Times New Roman" w:hAnsi="Times New Roman" w:cs="Times New Roman"/>
              </w:rPr>
              <w:t>Z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espołownia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8CAB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E4481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66EC6947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4880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31A1A29" w14:textId="77777777" w:rsidR="006175A2" w:rsidRPr="00715FB3" w:rsidRDefault="006175A2" w:rsidP="00715FB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S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tacja </w:t>
            </w:r>
            <w:r w:rsidRPr="00715FB3">
              <w:rPr>
                <w:rFonts w:ascii="Times New Roman" w:hAnsi="Times New Roman" w:cs="Times New Roman"/>
              </w:rPr>
              <w:t>P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aliw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A7190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934C8D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5621DEFB" w14:textId="77777777" w:rsidTr="008020C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C181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FF3D3E" w14:textId="77777777" w:rsidR="006175A2" w:rsidRPr="00715FB3" w:rsidRDefault="006175A2" w:rsidP="00715FB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S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 xml:space="preserve">tacja </w:t>
            </w:r>
            <w:r w:rsidRPr="00715FB3">
              <w:rPr>
                <w:rFonts w:ascii="Times New Roman" w:hAnsi="Times New Roman" w:cs="Times New Roman"/>
              </w:rPr>
              <w:t>O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bsługi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4307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10C4D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1C31ACCD" w14:textId="77777777" w:rsidTr="008020C6">
        <w:trPr>
          <w:trHeight w:val="94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742A82" w14:textId="77777777" w:rsidR="006175A2" w:rsidRPr="00715FB3" w:rsidRDefault="006175A2" w:rsidP="00715FB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715F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  <w:hideMark/>
          </w:tcPr>
          <w:p w14:paraId="3F8FA993" w14:textId="77777777" w:rsidR="006175A2" w:rsidRPr="00715FB3" w:rsidRDefault="006175A2" w:rsidP="00715FB3">
            <w:pPr>
              <w:spacing w:after="0"/>
              <w:rPr>
                <w:rFonts w:ascii="Times New Roman" w:eastAsia="Times New Roman" w:hAnsi="Times New Roman" w:cs="Times New Roman"/>
                <w:lang w:eastAsia="pl-PL"/>
              </w:rPr>
            </w:pPr>
            <w:r w:rsidRPr="00715FB3">
              <w:rPr>
                <w:rFonts w:ascii="Times New Roman" w:hAnsi="Times New Roman" w:cs="Times New Roman"/>
              </w:rPr>
              <w:t>B</w:t>
            </w:r>
            <w:r w:rsidRPr="00715FB3">
              <w:rPr>
                <w:rFonts w:ascii="Times New Roman" w:eastAsia="Times New Roman" w:hAnsi="Times New Roman" w:cs="Times New Roman"/>
                <w:lang w:eastAsia="pl-PL"/>
              </w:rPr>
              <w:t>udynek biurowy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569390F" w14:textId="77777777" w:rsidR="006175A2" w:rsidRPr="00715FB3" w:rsidRDefault="006175A2" w:rsidP="00715FB3">
            <w:pPr>
              <w:spacing w:after="0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0BEA0F5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3A793007" w14:textId="77777777" w:rsidTr="008020C6">
        <w:trPr>
          <w:trHeight w:val="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EE720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B58860" w14:textId="77777777" w:rsidR="006175A2" w:rsidRPr="00715FB3" w:rsidRDefault="006175A2" w:rsidP="00715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D84DE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41F291F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3B4D1519" w14:textId="77777777" w:rsidTr="008020C6">
        <w:trPr>
          <w:trHeight w:val="94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444FF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center"/>
            <w:hideMark/>
          </w:tcPr>
          <w:p w14:paraId="2E47DD47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15FB3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00C330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4CCC79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5A2" w:rsidRPr="00715FB3" w14:paraId="2B7B644F" w14:textId="77777777" w:rsidTr="008020C6">
        <w:trPr>
          <w:trHeight w:val="186"/>
        </w:trPr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F4371" w14:textId="77777777" w:rsidR="006175A2" w:rsidRPr="00715FB3" w:rsidRDefault="006175A2" w:rsidP="00715FB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3AF3FC" w14:textId="77777777" w:rsidR="006175A2" w:rsidRPr="00715FB3" w:rsidRDefault="006175A2" w:rsidP="00715F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ECB48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B986F7" w14:textId="77777777" w:rsidR="006175A2" w:rsidRPr="00715FB3" w:rsidRDefault="006175A2" w:rsidP="00715FB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7C3F57A" w14:textId="77777777" w:rsidR="006175A2" w:rsidRPr="00715FB3" w:rsidRDefault="006175A2" w:rsidP="00715FB3">
      <w:pPr>
        <w:autoSpaceDE w:val="0"/>
        <w:autoSpaceDN w:val="0"/>
        <w:adjustRightInd w:val="0"/>
        <w:ind w:firstLine="6045"/>
        <w:jc w:val="both"/>
        <w:rPr>
          <w:rFonts w:ascii="Times New Roman" w:eastAsia="Calibri" w:hAnsi="Times New Roman" w:cs="Times New Roman"/>
          <w:b/>
        </w:rPr>
      </w:pPr>
    </w:p>
    <w:p w14:paraId="73AD2DCC" w14:textId="77777777" w:rsidR="006175A2" w:rsidRPr="00715FB3" w:rsidRDefault="006175A2" w:rsidP="00715FB3">
      <w:pPr>
        <w:autoSpaceDE w:val="0"/>
        <w:autoSpaceDN w:val="0"/>
        <w:adjustRightInd w:val="0"/>
        <w:ind w:firstLine="6045"/>
        <w:jc w:val="right"/>
        <w:rPr>
          <w:rFonts w:ascii="Times New Roman" w:eastAsia="Calibri" w:hAnsi="Times New Roman" w:cs="Times New Roman"/>
          <w:b/>
        </w:rPr>
      </w:pPr>
    </w:p>
    <w:p w14:paraId="55C2DB33" w14:textId="77777777" w:rsidR="006175A2" w:rsidRPr="00715FB3" w:rsidRDefault="006175A2" w:rsidP="00715FB3">
      <w:pPr>
        <w:autoSpaceDE w:val="0"/>
        <w:autoSpaceDN w:val="0"/>
        <w:adjustRightInd w:val="0"/>
        <w:ind w:firstLine="6045"/>
        <w:jc w:val="right"/>
        <w:rPr>
          <w:rFonts w:ascii="Times New Roman" w:eastAsia="Calibri" w:hAnsi="Times New Roman" w:cs="Times New Roman"/>
          <w:b/>
        </w:rPr>
      </w:pPr>
    </w:p>
    <w:p w14:paraId="2F60298A" w14:textId="77777777" w:rsidR="006175A2" w:rsidRPr="00715FB3" w:rsidRDefault="006175A2" w:rsidP="00715FB3">
      <w:pPr>
        <w:rPr>
          <w:rFonts w:ascii="Times New Roman" w:hAnsi="Times New Roman" w:cs="Times New Roman"/>
        </w:rPr>
      </w:pPr>
    </w:p>
    <w:p w14:paraId="17267032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38AAF892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120EBAAE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5A1C5D2E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0D2FA1DA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7760F080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5CF74334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14DA0087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0A52FE55" w14:textId="77777777" w:rsidR="006175A2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2CF3BAB4" w14:textId="77777777" w:rsidR="00396481" w:rsidRDefault="00396481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1D4E4B3B" w14:textId="77777777" w:rsidR="00396481" w:rsidRDefault="00396481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5FA8E6FB" w14:textId="77777777" w:rsidR="00396481" w:rsidRPr="00715FB3" w:rsidRDefault="00396481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6DB20F23" w14:textId="77777777" w:rsidR="006175A2" w:rsidRPr="00715FB3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62FB9764" w14:textId="77777777" w:rsidR="006175A2" w:rsidRDefault="006175A2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68EBC3E6" w14:textId="77777777" w:rsidR="00CD3D3D" w:rsidRDefault="00CD3D3D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37C72FF6" w14:textId="77777777" w:rsidR="00CD3D3D" w:rsidRPr="00715FB3" w:rsidRDefault="00CD3D3D" w:rsidP="00715FB3">
      <w:pPr>
        <w:jc w:val="both"/>
        <w:rPr>
          <w:rFonts w:ascii="Times New Roman" w:hAnsi="Times New Roman" w:cs="Times New Roman"/>
          <w:b/>
          <w:u w:val="single"/>
        </w:rPr>
      </w:pPr>
    </w:p>
    <w:p w14:paraId="6F87CF4C" w14:textId="77777777" w:rsidR="00E15012" w:rsidRDefault="00E15012" w:rsidP="003C0825">
      <w:pPr>
        <w:jc w:val="both"/>
        <w:rPr>
          <w:rFonts w:ascii="Times New Roman" w:hAnsi="Times New Roman" w:cs="Times New Roman"/>
          <w:b/>
        </w:rPr>
      </w:pPr>
    </w:p>
    <w:p w14:paraId="4F97EB69" w14:textId="77777777" w:rsidR="002D6B41" w:rsidRDefault="002D6B41" w:rsidP="00715FB3">
      <w:pPr>
        <w:ind w:left="6372"/>
        <w:jc w:val="both"/>
        <w:rPr>
          <w:rFonts w:ascii="Times New Roman" w:hAnsi="Times New Roman" w:cs="Times New Roman"/>
          <w:b/>
        </w:rPr>
      </w:pPr>
    </w:p>
    <w:sectPr w:rsidR="002D6B41" w:rsidSect="00B351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1023" w14:textId="77777777" w:rsidR="00697097" w:rsidRDefault="00697097" w:rsidP="008020C6">
      <w:pPr>
        <w:spacing w:after="0" w:line="240" w:lineRule="auto"/>
      </w:pPr>
      <w:r>
        <w:separator/>
      </w:r>
    </w:p>
  </w:endnote>
  <w:endnote w:type="continuationSeparator" w:id="0">
    <w:p w14:paraId="3A78F13D" w14:textId="77777777" w:rsidR="00697097" w:rsidRDefault="00697097" w:rsidP="008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Pro-Regular">
    <w:altName w:val="Malgun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422329"/>
      <w:docPartObj>
        <w:docPartGallery w:val="Page Numbers (Bottom of Page)"/>
        <w:docPartUnique/>
      </w:docPartObj>
    </w:sdtPr>
    <w:sdtContent>
      <w:p w14:paraId="47B6ED9D" w14:textId="77777777" w:rsidR="00617FC4" w:rsidRDefault="00617FC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29</w:t>
        </w:r>
        <w:r>
          <w:rPr>
            <w:noProof/>
          </w:rPr>
          <w:fldChar w:fldCharType="end"/>
        </w:r>
      </w:p>
    </w:sdtContent>
  </w:sdt>
  <w:p w14:paraId="4FC6784D" w14:textId="77777777" w:rsidR="00617FC4" w:rsidRDefault="00617F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210F" w14:textId="77777777" w:rsidR="00697097" w:rsidRDefault="00697097" w:rsidP="008020C6">
      <w:pPr>
        <w:spacing w:after="0" w:line="240" w:lineRule="auto"/>
      </w:pPr>
      <w:r>
        <w:separator/>
      </w:r>
    </w:p>
  </w:footnote>
  <w:footnote w:type="continuationSeparator" w:id="0">
    <w:p w14:paraId="7B1981F8" w14:textId="77777777" w:rsidR="00697097" w:rsidRDefault="00697097" w:rsidP="008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C0139" w14:textId="1E38180F" w:rsidR="00617FC4" w:rsidRPr="008020C6" w:rsidRDefault="00617FC4">
    <w:pPr>
      <w:pStyle w:val="Nagwek"/>
      <w:rPr>
        <w:rFonts w:ascii="Times New Roman" w:hAnsi="Times New Roman" w:cs="Times New Roman"/>
        <w:b/>
        <w:color w:val="244061" w:themeColor="accent1" w:themeShade="80"/>
        <w:sz w:val="24"/>
        <w:szCs w:val="24"/>
      </w:rPr>
    </w:pP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POLONUS/AA/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27</w:t>
    </w:r>
    <w:r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/202</w:t>
    </w:r>
    <w:r w:rsidR="008775DF" w:rsidRPr="008775DF">
      <w:rPr>
        <w:rFonts w:ascii="Times New Roman" w:hAnsi="Times New Roman" w:cs="Times New Roman"/>
        <w:b/>
        <w:color w:val="244061" w:themeColor="accent1" w:themeShade="80"/>
        <w:sz w:val="24"/>
        <w:szCs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AC623A"/>
    <w:multiLevelType w:val="singleLevel"/>
    <w:tmpl w:val="516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04AD20DC"/>
    <w:multiLevelType w:val="hybridMultilevel"/>
    <w:tmpl w:val="190C4AFA"/>
    <w:lvl w:ilvl="0" w:tplc="FD8ED0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C42A2F"/>
    <w:multiLevelType w:val="hybridMultilevel"/>
    <w:tmpl w:val="15D00CAA"/>
    <w:lvl w:ilvl="0" w:tplc="8CA04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2585E"/>
    <w:multiLevelType w:val="hybridMultilevel"/>
    <w:tmpl w:val="C1964B1C"/>
    <w:lvl w:ilvl="0" w:tplc="E6B697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E6299"/>
    <w:multiLevelType w:val="hybridMultilevel"/>
    <w:tmpl w:val="BBC4E3AA"/>
    <w:lvl w:ilvl="0" w:tplc="9E7A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46BFF"/>
    <w:multiLevelType w:val="hybridMultilevel"/>
    <w:tmpl w:val="CC74173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AAB4E7B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CCC7CCF"/>
    <w:multiLevelType w:val="hybridMultilevel"/>
    <w:tmpl w:val="DE109C0C"/>
    <w:lvl w:ilvl="0" w:tplc="2FC28CEA">
      <w:start w:val="1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1800" w:hanging="360"/>
      </w:pPr>
    </w:lvl>
    <w:lvl w:ilvl="2" w:tplc="0415001B" w:tentative="1">
      <w:start w:val="1"/>
      <w:numFmt w:val="lowerRoman"/>
      <w:lvlText w:val="%3."/>
      <w:lvlJc w:val="right"/>
      <w:pPr>
        <w:ind w:left="-1080" w:hanging="180"/>
      </w:pPr>
    </w:lvl>
    <w:lvl w:ilvl="3" w:tplc="0415000F" w:tentative="1">
      <w:start w:val="1"/>
      <w:numFmt w:val="decimal"/>
      <w:lvlText w:val="%4."/>
      <w:lvlJc w:val="left"/>
      <w:pPr>
        <w:ind w:left="-360" w:hanging="360"/>
      </w:pPr>
    </w:lvl>
    <w:lvl w:ilvl="4" w:tplc="04150019" w:tentative="1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1080" w:hanging="180"/>
      </w:pPr>
    </w:lvl>
    <w:lvl w:ilvl="6" w:tplc="0415000F" w:tentative="1">
      <w:start w:val="1"/>
      <w:numFmt w:val="decimal"/>
      <w:lvlText w:val="%7."/>
      <w:lvlJc w:val="left"/>
      <w:pPr>
        <w:ind w:left="1800" w:hanging="360"/>
      </w:pPr>
    </w:lvl>
    <w:lvl w:ilvl="7" w:tplc="04150019" w:tentative="1">
      <w:start w:val="1"/>
      <w:numFmt w:val="lowerLetter"/>
      <w:lvlText w:val="%8."/>
      <w:lvlJc w:val="left"/>
      <w:pPr>
        <w:ind w:left="2520" w:hanging="360"/>
      </w:pPr>
    </w:lvl>
    <w:lvl w:ilvl="8" w:tplc="0415001B" w:tentative="1">
      <w:start w:val="1"/>
      <w:numFmt w:val="lowerRoman"/>
      <w:lvlText w:val="%9."/>
      <w:lvlJc w:val="right"/>
      <w:pPr>
        <w:ind w:left="3240" w:hanging="180"/>
      </w:pPr>
    </w:lvl>
  </w:abstractNum>
  <w:abstractNum w:abstractNumId="11" w15:restartNumberingAfterBreak="0">
    <w:nsid w:val="1E33478C"/>
    <w:multiLevelType w:val="hybridMultilevel"/>
    <w:tmpl w:val="5F023896"/>
    <w:lvl w:ilvl="0" w:tplc="B0043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D91091"/>
    <w:multiLevelType w:val="hybridMultilevel"/>
    <w:tmpl w:val="26A26E78"/>
    <w:lvl w:ilvl="0" w:tplc="4D703282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9B5EA0"/>
    <w:multiLevelType w:val="hybridMultilevel"/>
    <w:tmpl w:val="F0382D8A"/>
    <w:lvl w:ilvl="0" w:tplc="10BAFE7C">
      <w:start w:val="4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12F60"/>
    <w:multiLevelType w:val="hybridMultilevel"/>
    <w:tmpl w:val="6C4C3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90201"/>
    <w:multiLevelType w:val="hybridMultilevel"/>
    <w:tmpl w:val="4B0A2852"/>
    <w:lvl w:ilvl="0" w:tplc="2596571E">
      <w:start w:val="1"/>
      <w:numFmt w:val="decimal"/>
      <w:lvlText w:val="%1.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01D"/>
    <w:multiLevelType w:val="hybridMultilevel"/>
    <w:tmpl w:val="D898E222"/>
    <w:lvl w:ilvl="0" w:tplc="4F561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FE5C0A"/>
    <w:multiLevelType w:val="hybridMultilevel"/>
    <w:tmpl w:val="6C50CA7A"/>
    <w:lvl w:ilvl="0" w:tplc="F7F07C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C742D3"/>
    <w:multiLevelType w:val="hybridMultilevel"/>
    <w:tmpl w:val="BFF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323E7B"/>
    <w:multiLevelType w:val="hybridMultilevel"/>
    <w:tmpl w:val="E0442ECE"/>
    <w:lvl w:ilvl="0" w:tplc="6DC0B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7090A"/>
    <w:multiLevelType w:val="hybridMultilevel"/>
    <w:tmpl w:val="6468521E"/>
    <w:lvl w:ilvl="0" w:tplc="C7D0EB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13DEA"/>
    <w:multiLevelType w:val="hybridMultilevel"/>
    <w:tmpl w:val="68E0EC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96B2E"/>
    <w:multiLevelType w:val="hybridMultilevel"/>
    <w:tmpl w:val="C1A8D410"/>
    <w:lvl w:ilvl="0" w:tplc="BBD433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194004"/>
    <w:multiLevelType w:val="singleLevel"/>
    <w:tmpl w:val="43EE85A2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73C1F7A"/>
    <w:multiLevelType w:val="hybridMultilevel"/>
    <w:tmpl w:val="7F0C6B7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8D6009B"/>
    <w:multiLevelType w:val="hybridMultilevel"/>
    <w:tmpl w:val="EDD6C7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EF2D7A"/>
    <w:multiLevelType w:val="hybridMultilevel"/>
    <w:tmpl w:val="B98C9E16"/>
    <w:lvl w:ilvl="0" w:tplc="1518A78C">
      <w:start w:val="19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2D6757"/>
    <w:multiLevelType w:val="hybridMultilevel"/>
    <w:tmpl w:val="0EA05C1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B8B5432"/>
    <w:multiLevelType w:val="hybridMultilevel"/>
    <w:tmpl w:val="22C2DFFE"/>
    <w:lvl w:ilvl="0" w:tplc="9B521952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A706A7"/>
    <w:multiLevelType w:val="multilevel"/>
    <w:tmpl w:val="78D057D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0" w15:restartNumberingAfterBreak="0">
    <w:nsid w:val="4D075CCC"/>
    <w:multiLevelType w:val="multilevel"/>
    <w:tmpl w:val="5CD2760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88"/>
        </w:tabs>
        <w:ind w:left="1588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2"/>
        </w:tabs>
        <w:ind w:left="5112" w:hanging="2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1B00533"/>
    <w:multiLevelType w:val="hybridMultilevel"/>
    <w:tmpl w:val="2206B0F2"/>
    <w:lvl w:ilvl="0" w:tplc="F5FA34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586506"/>
    <w:multiLevelType w:val="multilevel"/>
    <w:tmpl w:val="B7280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CE0794"/>
    <w:multiLevelType w:val="hybridMultilevel"/>
    <w:tmpl w:val="EF0A0540"/>
    <w:lvl w:ilvl="0" w:tplc="7984191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CE70F9"/>
    <w:multiLevelType w:val="hybridMultilevel"/>
    <w:tmpl w:val="0C2A123A"/>
    <w:lvl w:ilvl="0" w:tplc="523A0B92">
      <w:start w:val="1"/>
      <w:numFmt w:val="decimal"/>
      <w:lvlText w:val="%1."/>
      <w:lvlJc w:val="left"/>
      <w:pPr>
        <w:ind w:left="39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5B9060E5"/>
    <w:multiLevelType w:val="hybridMultilevel"/>
    <w:tmpl w:val="E614155A"/>
    <w:lvl w:ilvl="0" w:tplc="497A61B6">
      <w:start w:val="16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030A97"/>
    <w:multiLevelType w:val="hybridMultilevel"/>
    <w:tmpl w:val="D3E82698"/>
    <w:lvl w:ilvl="0" w:tplc="8474FCE8">
      <w:start w:val="18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03FF8"/>
    <w:multiLevelType w:val="hybridMultilevel"/>
    <w:tmpl w:val="A8E00ADC"/>
    <w:lvl w:ilvl="0" w:tplc="55B8CC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F40B65"/>
    <w:multiLevelType w:val="hybridMultilevel"/>
    <w:tmpl w:val="C3C85D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383BA8"/>
    <w:multiLevelType w:val="hybridMultilevel"/>
    <w:tmpl w:val="63BC8B84"/>
    <w:lvl w:ilvl="0" w:tplc="1A0218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0C10649"/>
    <w:multiLevelType w:val="multilevel"/>
    <w:tmpl w:val="88B0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5AB1EDC"/>
    <w:multiLevelType w:val="hybridMultilevel"/>
    <w:tmpl w:val="48FEC5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F5706"/>
    <w:multiLevelType w:val="hybridMultilevel"/>
    <w:tmpl w:val="B7468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E63E72"/>
    <w:multiLevelType w:val="hybridMultilevel"/>
    <w:tmpl w:val="3D2AF7B4"/>
    <w:lvl w:ilvl="0" w:tplc="BC0EE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242C56"/>
    <w:multiLevelType w:val="hybridMultilevel"/>
    <w:tmpl w:val="500A029C"/>
    <w:lvl w:ilvl="0" w:tplc="D0B085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784DC3"/>
    <w:multiLevelType w:val="hybridMultilevel"/>
    <w:tmpl w:val="D6A063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C77942"/>
    <w:multiLevelType w:val="hybridMultilevel"/>
    <w:tmpl w:val="4FDC1302"/>
    <w:lvl w:ilvl="0" w:tplc="78525A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FC204A"/>
    <w:multiLevelType w:val="hybridMultilevel"/>
    <w:tmpl w:val="709EB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0A6699"/>
    <w:multiLevelType w:val="hybridMultilevel"/>
    <w:tmpl w:val="025859FA"/>
    <w:lvl w:ilvl="0" w:tplc="04150011">
      <w:start w:val="1"/>
      <w:numFmt w:val="decimal"/>
      <w:lvlText w:val="%1)"/>
      <w:lvlJc w:val="left"/>
      <w:pPr>
        <w:ind w:left="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9" w15:restartNumberingAfterBreak="0">
    <w:nsid w:val="74ED6969"/>
    <w:multiLevelType w:val="hybridMultilevel"/>
    <w:tmpl w:val="713ED0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642071B"/>
    <w:multiLevelType w:val="hybridMultilevel"/>
    <w:tmpl w:val="02BA0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0473D4"/>
    <w:multiLevelType w:val="multilevel"/>
    <w:tmpl w:val="A16A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C441085"/>
    <w:multiLevelType w:val="hybridMultilevel"/>
    <w:tmpl w:val="589E08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B3043E"/>
    <w:multiLevelType w:val="hybridMultilevel"/>
    <w:tmpl w:val="86A857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DB305B8"/>
    <w:multiLevelType w:val="hybridMultilevel"/>
    <w:tmpl w:val="C9F07A1A"/>
    <w:lvl w:ilvl="0" w:tplc="B3E04F7E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8131">
    <w:abstractNumId w:val="48"/>
  </w:num>
  <w:num w:numId="2" w16cid:durableId="560335360">
    <w:abstractNumId w:val="41"/>
  </w:num>
  <w:num w:numId="3" w16cid:durableId="1814323506">
    <w:abstractNumId w:val="54"/>
  </w:num>
  <w:num w:numId="4" w16cid:durableId="1668173462">
    <w:abstractNumId w:val="31"/>
  </w:num>
  <w:num w:numId="5" w16cid:durableId="1923366670">
    <w:abstractNumId w:val="6"/>
  </w:num>
  <w:num w:numId="6" w16cid:durableId="1290698400">
    <w:abstractNumId w:val="45"/>
  </w:num>
  <w:num w:numId="7" w16cid:durableId="2039773481">
    <w:abstractNumId w:val="20"/>
  </w:num>
  <w:num w:numId="8" w16cid:durableId="1225021916">
    <w:abstractNumId w:val="7"/>
  </w:num>
  <w:num w:numId="9" w16cid:durableId="185026220">
    <w:abstractNumId w:val="3"/>
  </w:num>
  <w:num w:numId="10" w16cid:durableId="1718428885">
    <w:abstractNumId w:val="21"/>
  </w:num>
  <w:num w:numId="11" w16cid:durableId="1895775282">
    <w:abstractNumId w:val="53"/>
  </w:num>
  <w:num w:numId="12" w16cid:durableId="1675837766">
    <w:abstractNumId w:val="51"/>
  </w:num>
  <w:num w:numId="13" w16cid:durableId="1047490343">
    <w:abstractNumId w:val="28"/>
  </w:num>
  <w:num w:numId="14" w16cid:durableId="1676221739">
    <w:abstractNumId w:val="42"/>
  </w:num>
  <w:num w:numId="15" w16cid:durableId="1074939361">
    <w:abstractNumId w:val="34"/>
  </w:num>
  <w:num w:numId="16" w16cid:durableId="662902145">
    <w:abstractNumId w:val="27"/>
  </w:num>
  <w:num w:numId="17" w16cid:durableId="799885817">
    <w:abstractNumId w:val="37"/>
  </w:num>
  <w:num w:numId="18" w16cid:durableId="1617105292">
    <w:abstractNumId w:val="47"/>
  </w:num>
  <w:num w:numId="19" w16cid:durableId="113136898">
    <w:abstractNumId w:val="29"/>
  </w:num>
  <w:num w:numId="20" w16cid:durableId="1349064420">
    <w:abstractNumId w:val="9"/>
  </w:num>
  <w:num w:numId="21" w16cid:durableId="1720320701">
    <w:abstractNumId w:val="30"/>
  </w:num>
  <w:num w:numId="22" w16cid:durableId="209000889">
    <w:abstractNumId w:val="25"/>
  </w:num>
  <w:num w:numId="23" w16cid:durableId="88198773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59854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8166249">
    <w:abstractNumId w:val="4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934098">
    <w:abstractNumId w:val="52"/>
  </w:num>
  <w:num w:numId="27" w16cid:durableId="645741907">
    <w:abstractNumId w:val="11"/>
  </w:num>
  <w:num w:numId="28" w16cid:durableId="1345202786">
    <w:abstractNumId w:val="33"/>
  </w:num>
  <w:num w:numId="29" w16cid:durableId="1925214753">
    <w:abstractNumId w:val="23"/>
  </w:num>
  <w:num w:numId="30" w16cid:durableId="1458141373">
    <w:abstractNumId w:val="13"/>
  </w:num>
  <w:num w:numId="31" w16cid:durableId="1057821805">
    <w:abstractNumId w:val="22"/>
  </w:num>
  <w:num w:numId="32" w16cid:durableId="1159270423">
    <w:abstractNumId w:val="39"/>
  </w:num>
  <w:num w:numId="33" w16cid:durableId="1990985190">
    <w:abstractNumId w:val="19"/>
  </w:num>
  <w:num w:numId="34" w16cid:durableId="1886289396">
    <w:abstractNumId w:val="12"/>
  </w:num>
  <w:num w:numId="35" w16cid:durableId="1600943026">
    <w:abstractNumId w:val="16"/>
  </w:num>
  <w:num w:numId="36" w16cid:durableId="698899070">
    <w:abstractNumId w:val="14"/>
  </w:num>
  <w:num w:numId="37" w16cid:durableId="1449352226">
    <w:abstractNumId w:val="4"/>
  </w:num>
  <w:num w:numId="38" w16cid:durableId="1440223167">
    <w:abstractNumId w:val="5"/>
  </w:num>
  <w:num w:numId="39" w16cid:durableId="1157378045">
    <w:abstractNumId w:val="49"/>
  </w:num>
  <w:num w:numId="40" w16cid:durableId="878669369">
    <w:abstractNumId w:val="43"/>
  </w:num>
  <w:num w:numId="41" w16cid:durableId="2113893802">
    <w:abstractNumId w:val="18"/>
  </w:num>
  <w:num w:numId="42" w16cid:durableId="781150979">
    <w:abstractNumId w:val="10"/>
  </w:num>
  <w:num w:numId="43" w16cid:durableId="286356596">
    <w:abstractNumId w:val="35"/>
  </w:num>
  <w:num w:numId="44" w16cid:durableId="1176192966">
    <w:abstractNumId w:val="15"/>
  </w:num>
  <w:num w:numId="45" w16cid:durableId="2709888">
    <w:abstractNumId w:val="36"/>
  </w:num>
  <w:num w:numId="46" w16cid:durableId="474638098">
    <w:abstractNumId w:val="1"/>
  </w:num>
  <w:num w:numId="47" w16cid:durableId="1033846241">
    <w:abstractNumId w:val="17"/>
  </w:num>
  <w:num w:numId="48" w16cid:durableId="474181921">
    <w:abstractNumId w:val="8"/>
  </w:num>
  <w:num w:numId="49" w16cid:durableId="375352919">
    <w:abstractNumId w:val="26"/>
  </w:num>
  <w:num w:numId="50" w16cid:durableId="1479761024">
    <w:abstractNumId w:val="2"/>
  </w:num>
  <w:num w:numId="51" w16cid:durableId="1151678547">
    <w:abstractNumId w:val="50"/>
  </w:num>
  <w:num w:numId="52" w16cid:durableId="113713208">
    <w:abstractNumId w:val="24"/>
  </w:num>
  <w:num w:numId="53" w16cid:durableId="2012296267">
    <w:abstractNumId w:val="40"/>
  </w:num>
  <w:num w:numId="54" w16cid:durableId="1760953610">
    <w:abstractNumId w:val="3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A2"/>
    <w:rsid w:val="0004012E"/>
    <w:rsid w:val="00047FDE"/>
    <w:rsid w:val="00085EC1"/>
    <w:rsid w:val="000A5E04"/>
    <w:rsid w:val="000A673A"/>
    <w:rsid w:val="000B677F"/>
    <w:rsid w:val="000E1B72"/>
    <w:rsid w:val="001347BC"/>
    <w:rsid w:val="00135898"/>
    <w:rsid w:val="00141D23"/>
    <w:rsid w:val="001E0491"/>
    <w:rsid w:val="0021301A"/>
    <w:rsid w:val="002427A6"/>
    <w:rsid w:val="00255DB2"/>
    <w:rsid w:val="0028692F"/>
    <w:rsid w:val="002B688A"/>
    <w:rsid w:val="002D025B"/>
    <w:rsid w:val="002D3185"/>
    <w:rsid w:val="002D6B41"/>
    <w:rsid w:val="002F2ADC"/>
    <w:rsid w:val="00301197"/>
    <w:rsid w:val="00302250"/>
    <w:rsid w:val="00310247"/>
    <w:rsid w:val="00327BD5"/>
    <w:rsid w:val="003309EB"/>
    <w:rsid w:val="00390DFB"/>
    <w:rsid w:val="003946AE"/>
    <w:rsid w:val="00396481"/>
    <w:rsid w:val="003B2DC9"/>
    <w:rsid w:val="003C0825"/>
    <w:rsid w:val="003C3497"/>
    <w:rsid w:val="0041393E"/>
    <w:rsid w:val="00445C84"/>
    <w:rsid w:val="0045575B"/>
    <w:rsid w:val="0049506C"/>
    <w:rsid w:val="004B42F7"/>
    <w:rsid w:val="004F5588"/>
    <w:rsid w:val="004F7EFD"/>
    <w:rsid w:val="00546038"/>
    <w:rsid w:val="0058274E"/>
    <w:rsid w:val="00585ABA"/>
    <w:rsid w:val="00593F90"/>
    <w:rsid w:val="005B4109"/>
    <w:rsid w:val="005B7A5C"/>
    <w:rsid w:val="005E1302"/>
    <w:rsid w:val="005E632E"/>
    <w:rsid w:val="006058F3"/>
    <w:rsid w:val="006175A2"/>
    <w:rsid w:val="00617FC4"/>
    <w:rsid w:val="006231A1"/>
    <w:rsid w:val="006406A8"/>
    <w:rsid w:val="00674661"/>
    <w:rsid w:val="00697097"/>
    <w:rsid w:val="006D2470"/>
    <w:rsid w:val="006F374A"/>
    <w:rsid w:val="006F40EA"/>
    <w:rsid w:val="00715FB3"/>
    <w:rsid w:val="00723166"/>
    <w:rsid w:val="007452DA"/>
    <w:rsid w:val="00774EDE"/>
    <w:rsid w:val="0079060B"/>
    <w:rsid w:val="007D3776"/>
    <w:rsid w:val="007D52B6"/>
    <w:rsid w:val="008020C6"/>
    <w:rsid w:val="00844B1B"/>
    <w:rsid w:val="008532C2"/>
    <w:rsid w:val="008775DF"/>
    <w:rsid w:val="008A349B"/>
    <w:rsid w:val="008B65CA"/>
    <w:rsid w:val="008E4B97"/>
    <w:rsid w:val="008F6364"/>
    <w:rsid w:val="00903C65"/>
    <w:rsid w:val="009076CA"/>
    <w:rsid w:val="00910473"/>
    <w:rsid w:val="009418CE"/>
    <w:rsid w:val="00947258"/>
    <w:rsid w:val="009771FE"/>
    <w:rsid w:val="009836D2"/>
    <w:rsid w:val="00996B9C"/>
    <w:rsid w:val="009B0DAD"/>
    <w:rsid w:val="009E4434"/>
    <w:rsid w:val="009F4ECE"/>
    <w:rsid w:val="00A04775"/>
    <w:rsid w:val="00A07540"/>
    <w:rsid w:val="00A17F3E"/>
    <w:rsid w:val="00A250FD"/>
    <w:rsid w:val="00A52415"/>
    <w:rsid w:val="00A719B1"/>
    <w:rsid w:val="00A939FE"/>
    <w:rsid w:val="00AC0163"/>
    <w:rsid w:val="00AE3B93"/>
    <w:rsid w:val="00B05854"/>
    <w:rsid w:val="00B25A1C"/>
    <w:rsid w:val="00B3032A"/>
    <w:rsid w:val="00B351A0"/>
    <w:rsid w:val="00B63684"/>
    <w:rsid w:val="00BC067B"/>
    <w:rsid w:val="00BD2340"/>
    <w:rsid w:val="00C04261"/>
    <w:rsid w:val="00C20B81"/>
    <w:rsid w:val="00C6631A"/>
    <w:rsid w:val="00C74CAC"/>
    <w:rsid w:val="00C85AF0"/>
    <w:rsid w:val="00CC35AE"/>
    <w:rsid w:val="00CC4919"/>
    <w:rsid w:val="00CD3D3D"/>
    <w:rsid w:val="00D349B1"/>
    <w:rsid w:val="00D679E6"/>
    <w:rsid w:val="00D9588F"/>
    <w:rsid w:val="00DA1BD4"/>
    <w:rsid w:val="00DA32A1"/>
    <w:rsid w:val="00DC0730"/>
    <w:rsid w:val="00DE7A75"/>
    <w:rsid w:val="00DF0EB4"/>
    <w:rsid w:val="00E11EF3"/>
    <w:rsid w:val="00E15012"/>
    <w:rsid w:val="00EB09B6"/>
    <w:rsid w:val="00EE7268"/>
    <w:rsid w:val="00F24EF9"/>
    <w:rsid w:val="00F63553"/>
    <w:rsid w:val="00FE2D4F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5BB09"/>
  <w15:docId w15:val="{86F0454F-7387-483D-839C-0EB675440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75A2"/>
  </w:style>
  <w:style w:type="paragraph" w:styleId="Nagwek2">
    <w:name w:val="heading 2"/>
    <w:basedOn w:val="Normalny"/>
    <w:next w:val="Normalny"/>
    <w:link w:val="Nagwek2Znak"/>
    <w:qFormat/>
    <w:rsid w:val="006175A2"/>
    <w:pPr>
      <w:keepNext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93F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631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qFormat/>
    <w:rsid w:val="00C6631A"/>
    <w:pPr>
      <w:suppressAutoHyphens/>
      <w:overflowPunct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6175A2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aliases w:val="normalny tekst,1.Nagłówek,Numerowanie,Akapit z listą BS,sw tekst,Kolorowa lista — akcent 11,CW_Lista,wypunktowanie,zwykły tekst,List Paragraph1,BulletC,Obiekt,Odstavec,Podsis rysunku,Akapit z listą4,T_SZ_List Paragraph,L1"/>
    <w:basedOn w:val="Normalny"/>
    <w:link w:val="AkapitzlistZnak"/>
    <w:uiPriority w:val="34"/>
    <w:qFormat/>
    <w:rsid w:val="006175A2"/>
    <w:pPr>
      <w:spacing w:after="0" w:line="360" w:lineRule="auto"/>
      <w:ind w:left="720" w:firstLine="567"/>
      <w:contextualSpacing/>
      <w:jc w:val="center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75A2"/>
    <w:pPr>
      <w:spacing w:after="0" w:line="240" w:lineRule="auto"/>
    </w:pPr>
    <w:rPr>
      <w:rFonts w:ascii="Arial" w:eastAsia="Calibri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75A2"/>
    <w:rPr>
      <w:rFonts w:ascii="Arial" w:eastAsia="Calibri" w:hAnsi="Arial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5A2"/>
  </w:style>
  <w:style w:type="paragraph" w:styleId="Stopka">
    <w:name w:val="footer"/>
    <w:basedOn w:val="Normalny"/>
    <w:link w:val="StopkaZnak"/>
    <w:unhideWhenUsed/>
    <w:rsid w:val="00617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175A2"/>
  </w:style>
  <w:style w:type="character" w:styleId="Hipercze">
    <w:name w:val="Hyperlink"/>
    <w:uiPriority w:val="99"/>
    <w:unhideWhenUsed/>
    <w:rsid w:val="006175A2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1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6175A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575B"/>
    <w:rPr>
      <w:b/>
      <w:bCs/>
    </w:rPr>
  </w:style>
  <w:style w:type="paragraph" w:styleId="Tekstpodstawowy">
    <w:name w:val="Body Text"/>
    <w:basedOn w:val="Normalny"/>
    <w:link w:val="TekstpodstawowyZnak"/>
    <w:rsid w:val="00593F9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93F90"/>
    <w:rPr>
      <w:rFonts w:ascii="Arial" w:eastAsia="Times New Roman" w:hAnsi="Arial" w:cs="Times New Roman"/>
      <w:color w:val="000000"/>
      <w:kern w:val="2"/>
      <w:sz w:val="24"/>
      <w:szCs w:val="20"/>
      <w:lang w:eastAsia="pl-PL"/>
    </w:rPr>
  </w:style>
  <w:style w:type="character" w:customStyle="1" w:styleId="AkapitzlistZnak">
    <w:name w:val="Akapit z listą Znak"/>
    <w:aliases w:val="normalny tekst Znak,1.Nagłówek Znak,Numerowanie Znak,Akapit z listą BS Znak,sw tekst Znak,Kolorowa lista — akcent 11 Znak,CW_Lista Znak,wypunktowanie Znak,zwykły tekst Znak,List Paragraph1 Znak,BulletC Znak,Obiekt Znak,Odstavec Znak"/>
    <w:link w:val="Akapitzlist"/>
    <w:uiPriority w:val="34"/>
    <w:locked/>
    <w:rsid w:val="00593F90"/>
  </w:style>
  <w:style w:type="character" w:customStyle="1" w:styleId="Nagwek4Znak">
    <w:name w:val="Nagłówek 4 Znak"/>
    <w:basedOn w:val="Domylnaczcionkaakapitu"/>
    <w:link w:val="Nagwek4"/>
    <w:uiPriority w:val="9"/>
    <w:rsid w:val="00593F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Listanumerowana1">
    <w:name w:val="Lista numerowana1"/>
    <w:basedOn w:val="Normalny"/>
    <w:rsid w:val="00593F90"/>
    <w:pPr>
      <w:suppressAutoHyphens/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Arial" w:eastAsia="Times New Roman" w:hAnsi="Arial" w:cs="Times New Roman"/>
      <w:color w:val="000000"/>
      <w:kern w:val="1"/>
      <w:sz w:val="23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631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rsid w:val="00C6631A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St4-punkt">
    <w:name w:val="St4-punkt"/>
    <w:rsid w:val="00C6631A"/>
    <w:pPr>
      <w:suppressAutoHyphens/>
      <w:overflowPunct w:val="0"/>
      <w:autoSpaceDE w:val="0"/>
      <w:autoSpaceDN w:val="0"/>
      <w:adjustRightInd w:val="0"/>
      <w:spacing w:after="0" w:line="240" w:lineRule="auto"/>
      <w:ind w:left="680" w:hanging="340"/>
      <w:jc w:val="both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309E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ytu">
    <w:name w:val="Title"/>
    <w:aliases w:val="Znak"/>
    <w:basedOn w:val="Normalny"/>
    <w:next w:val="Normalny"/>
    <w:link w:val="TytuZnak"/>
    <w:uiPriority w:val="99"/>
    <w:qFormat/>
    <w:rsid w:val="008E4B97"/>
    <w:pPr>
      <w:suppressAutoHyphens/>
      <w:spacing w:after="0" w:line="240" w:lineRule="auto"/>
      <w:jc w:val="center"/>
    </w:pPr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character" w:customStyle="1" w:styleId="TytuZnak">
    <w:name w:val="Tytuł Znak"/>
    <w:aliases w:val="Znak Znak"/>
    <w:basedOn w:val="Domylnaczcionkaakapitu"/>
    <w:link w:val="Tytu"/>
    <w:uiPriority w:val="99"/>
    <w:rsid w:val="008E4B97"/>
    <w:rPr>
      <w:rFonts w:ascii="Times New Roman" w:eastAsia="Lucida Sans Unicode" w:hAnsi="Times New Roman" w:cs="Mangal"/>
      <w:b/>
      <w:bCs/>
      <w:kern w:val="1"/>
      <w:sz w:val="28"/>
      <w:szCs w:val="20"/>
      <w:lang w:eastAsia="hi-IN" w:bidi="hi-IN"/>
    </w:rPr>
  </w:style>
  <w:style w:type="paragraph" w:customStyle="1" w:styleId="zaltekst">
    <w:name w:val="zal tekst"/>
    <w:basedOn w:val="Tekstpodstawowy"/>
    <w:uiPriority w:val="99"/>
    <w:rsid w:val="001E0491"/>
    <w:pPr>
      <w:suppressAutoHyphens w:val="0"/>
      <w:overflowPunct/>
      <w:spacing w:before="28" w:after="28" w:line="240" w:lineRule="atLeast"/>
      <w:textAlignment w:val="center"/>
    </w:pPr>
    <w:rPr>
      <w:rFonts w:ascii="MyriadPro-Regular" w:hAnsi="MyriadPro-Regular" w:cs="MyriadPro-Regular"/>
      <w:kern w:val="0"/>
      <w:sz w:val="20"/>
    </w:rPr>
  </w:style>
  <w:style w:type="paragraph" w:customStyle="1" w:styleId="Style16">
    <w:name w:val="Style16"/>
    <w:basedOn w:val="Normalny"/>
    <w:uiPriority w:val="99"/>
    <w:rsid w:val="000401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basedOn w:val="Domylnaczcionkaakapitu"/>
    <w:uiPriority w:val="99"/>
    <w:rsid w:val="0004012E"/>
    <w:rPr>
      <w:rFonts w:ascii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Domylnaczcionkaakapitu"/>
    <w:rsid w:val="00C74CAC"/>
  </w:style>
  <w:style w:type="paragraph" w:styleId="Tekstdymka">
    <w:name w:val="Balloon Text"/>
    <w:basedOn w:val="Normalny"/>
    <w:link w:val="TekstdymkaZnak"/>
    <w:uiPriority w:val="99"/>
    <w:semiHidden/>
    <w:unhideWhenUsed/>
    <w:rsid w:val="004B4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2F7"/>
    <w:rPr>
      <w:rFonts w:ascii="Tahoma" w:hAnsi="Tahoma" w:cs="Tahoma"/>
      <w:sz w:val="16"/>
      <w:szCs w:val="16"/>
    </w:rPr>
  </w:style>
  <w:style w:type="paragraph" w:customStyle="1" w:styleId="ProPublico">
    <w:name w:val="ProPublico"/>
    <w:rsid w:val="003946AE"/>
    <w:pPr>
      <w:suppressAutoHyphens/>
      <w:spacing w:after="0" w:line="360" w:lineRule="auto"/>
    </w:pPr>
    <w:rPr>
      <w:rFonts w:ascii="Arial" w:eastAsia="Lucida Sans Unicode" w:hAnsi="Arial" w:cs="Mangal"/>
      <w:kern w:val="1"/>
      <w:sz w:val="24"/>
      <w:szCs w:val="20"/>
      <w:lang w:eastAsia="hi-IN" w:bidi="hi-IN"/>
    </w:rPr>
  </w:style>
  <w:style w:type="paragraph" w:customStyle="1" w:styleId="Style6">
    <w:name w:val="Style6"/>
    <w:basedOn w:val="Normalny"/>
    <w:uiPriority w:val="99"/>
    <w:rsid w:val="009E4434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D318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17F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17F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17F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F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7F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E60AA-539C-4EDC-B686-F35A21EB6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Banasiak</dc:creator>
  <cp:lastModifiedBy>Grażyna Mirzałek</cp:lastModifiedBy>
  <cp:revision>2</cp:revision>
  <cp:lastPrinted>2026-10-22T12:10:00Z</cp:lastPrinted>
  <dcterms:created xsi:type="dcterms:W3CDTF">2026-10-23T11:25:00Z</dcterms:created>
  <dcterms:modified xsi:type="dcterms:W3CDTF">2026-10-23T11:25:00Z</dcterms:modified>
</cp:coreProperties>
</file>