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8E8B1" w14:textId="03DB955C" w:rsidR="006175A2" w:rsidRPr="00715FB3" w:rsidRDefault="00DA32A1" w:rsidP="0004012E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Załącznik </w:t>
      </w:r>
      <w:r w:rsidR="006175A2" w:rsidRPr="00715FB3">
        <w:rPr>
          <w:rFonts w:ascii="Times New Roman" w:eastAsia="Calibri" w:hAnsi="Times New Roman" w:cs="Times New Roman"/>
          <w:b/>
        </w:rPr>
        <w:t>nr 1 do SWZ</w:t>
      </w:r>
    </w:p>
    <w:p w14:paraId="4FD3C177" w14:textId="77777777" w:rsidR="006175A2" w:rsidRPr="00715FB3" w:rsidRDefault="006175A2" w:rsidP="00715FB3">
      <w:pPr>
        <w:pStyle w:val="Stopka"/>
        <w:tabs>
          <w:tab w:val="clear" w:pos="4536"/>
          <w:tab w:val="clear" w:pos="9072"/>
          <w:tab w:val="left" w:pos="567"/>
          <w:tab w:val="right" w:pos="2399"/>
        </w:tabs>
        <w:autoSpaceDE w:val="0"/>
        <w:autoSpaceDN w:val="0"/>
        <w:spacing w:line="276" w:lineRule="auto"/>
        <w:ind w:left="426" w:hanging="426"/>
        <w:rPr>
          <w:rFonts w:ascii="Times New Roman" w:hAnsi="Times New Roman" w:cs="Times New Roman"/>
          <w:b/>
        </w:rPr>
      </w:pPr>
    </w:p>
    <w:p w14:paraId="09B1D31E" w14:textId="77777777" w:rsidR="006175A2" w:rsidRPr="00715FB3" w:rsidRDefault="006175A2" w:rsidP="00715FB3">
      <w:pPr>
        <w:autoSpaceDE w:val="0"/>
        <w:autoSpaceDN w:val="0"/>
        <w:adjustRightInd w:val="0"/>
        <w:rPr>
          <w:rFonts w:ascii="Times New Roman" w:eastAsia="Calibri" w:hAnsi="Times New Roman" w:cs="Times New Roman"/>
        </w:rPr>
      </w:pPr>
    </w:p>
    <w:p w14:paraId="05FCD40F" w14:textId="77777777" w:rsidR="006175A2" w:rsidRPr="00715FB3" w:rsidRDefault="006175A2" w:rsidP="00715FB3">
      <w:pPr>
        <w:autoSpaceDE w:val="0"/>
        <w:autoSpaceDN w:val="0"/>
        <w:adjustRightInd w:val="0"/>
        <w:rPr>
          <w:rFonts w:ascii="Times New Roman" w:eastAsia="Calibri" w:hAnsi="Times New Roman" w:cs="Times New Roman"/>
        </w:rPr>
      </w:pPr>
      <w:r w:rsidRPr="00715FB3">
        <w:rPr>
          <w:rFonts w:ascii="Times New Roman" w:eastAsia="Calibri" w:hAnsi="Times New Roman" w:cs="Times New Roman"/>
        </w:rPr>
        <w:t>…....................................</w:t>
      </w:r>
    </w:p>
    <w:p w14:paraId="4F5FF2BA" w14:textId="77777777" w:rsidR="006175A2" w:rsidRPr="00715FB3" w:rsidRDefault="006175A2" w:rsidP="00715FB3">
      <w:pPr>
        <w:autoSpaceDE w:val="0"/>
        <w:autoSpaceDN w:val="0"/>
        <w:adjustRightInd w:val="0"/>
        <w:ind w:firstLine="315"/>
        <w:jc w:val="both"/>
        <w:rPr>
          <w:rFonts w:ascii="Times New Roman" w:eastAsia="Calibri" w:hAnsi="Times New Roman" w:cs="Times New Roman"/>
        </w:rPr>
      </w:pPr>
      <w:r w:rsidRPr="00715FB3">
        <w:rPr>
          <w:rFonts w:ascii="Times New Roman" w:eastAsia="Calibri" w:hAnsi="Times New Roman" w:cs="Times New Roman"/>
        </w:rPr>
        <w:t xml:space="preserve">Pieczęć Wykonawcy </w:t>
      </w:r>
    </w:p>
    <w:p w14:paraId="2EEFBB03" w14:textId="77777777" w:rsidR="006175A2" w:rsidRPr="00715FB3" w:rsidRDefault="006175A2" w:rsidP="00715FB3">
      <w:pPr>
        <w:autoSpaceDE w:val="0"/>
        <w:autoSpaceDN w:val="0"/>
        <w:adjustRightInd w:val="0"/>
        <w:rPr>
          <w:rFonts w:ascii="Times New Roman" w:eastAsia="Calibri" w:hAnsi="Times New Roman" w:cs="Times New Roman"/>
        </w:rPr>
      </w:pPr>
    </w:p>
    <w:p w14:paraId="3DE63C14" w14:textId="77777777" w:rsidR="006175A2" w:rsidRPr="00715FB3" w:rsidRDefault="006175A2" w:rsidP="00715FB3">
      <w:pPr>
        <w:autoSpaceDE w:val="0"/>
        <w:autoSpaceDN w:val="0"/>
        <w:adjustRightInd w:val="0"/>
        <w:spacing w:after="120"/>
        <w:jc w:val="center"/>
        <w:rPr>
          <w:rFonts w:ascii="Times New Roman" w:eastAsia="Calibri" w:hAnsi="Times New Roman" w:cs="Times New Roman"/>
          <w:b/>
          <w:bCs/>
        </w:rPr>
      </w:pPr>
      <w:r w:rsidRPr="00715FB3">
        <w:rPr>
          <w:rFonts w:ascii="Times New Roman" w:eastAsia="Calibri" w:hAnsi="Times New Roman" w:cs="Times New Roman"/>
          <w:b/>
          <w:bCs/>
        </w:rPr>
        <w:t>FORMULARZ OFERTOWY</w:t>
      </w:r>
    </w:p>
    <w:p w14:paraId="449BAAE0" w14:textId="77777777" w:rsidR="006175A2" w:rsidRPr="00715FB3" w:rsidRDefault="006175A2" w:rsidP="00715FB3">
      <w:pPr>
        <w:autoSpaceDE w:val="0"/>
        <w:autoSpaceDN w:val="0"/>
        <w:adjustRightInd w:val="0"/>
        <w:spacing w:after="120"/>
        <w:jc w:val="center"/>
        <w:rPr>
          <w:rFonts w:ascii="Times New Roman" w:eastAsia="Calibri" w:hAnsi="Times New Roman" w:cs="Times New Roman"/>
          <w:b/>
          <w:bCs/>
        </w:rPr>
      </w:pPr>
    </w:p>
    <w:p w14:paraId="22F72486" w14:textId="77777777" w:rsidR="006175A2" w:rsidRPr="00715FB3" w:rsidRDefault="006175A2" w:rsidP="00715FB3">
      <w:pPr>
        <w:autoSpaceDE w:val="0"/>
        <w:autoSpaceDN w:val="0"/>
        <w:adjustRightInd w:val="0"/>
        <w:spacing w:after="120"/>
        <w:jc w:val="both"/>
        <w:rPr>
          <w:rFonts w:ascii="Times New Roman" w:eastAsia="Calibri" w:hAnsi="Times New Roman" w:cs="Times New Roman"/>
        </w:rPr>
      </w:pPr>
      <w:r w:rsidRPr="00715FB3">
        <w:rPr>
          <w:rFonts w:ascii="Times New Roman" w:eastAsia="Calibri" w:hAnsi="Times New Roman" w:cs="Times New Roman"/>
        </w:rPr>
        <w:t>Nazwa Wykonawcy ( nazwa firmy, adres ):</w:t>
      </w:r>
    </w:p>
    <w:p w14:paraId="7E40F7A7" w14:textId="77777777" w:rsidR="006175A2" w:rsidRPr="00FF6245" w:rsidRDefault="006175A2" w:rsidP="00715FB3">
      <w:pPr>
        <w:autoSpaceDE w:val="0"/>
        <w:autoSpaceDN w:val="0"/>
        <w:adjustRightInd w:val="0"/>
        <w:spacing w:after="120"/>
        <w:jc w:val="both"/>
        <w:rPr>
          <w:rFonts w:ascii="Times New Roman" w:eastAsia="Calibri" w:hAnsi="Times New Roman" w:cs="Times New Roman"/>
          <w:lang w:val="fr-FR"/>
        </w:rPr>
      </w:pPr>
      <w:r w:rsidRPr="00FF6245">
        <w:rPr>
          <w:rFonts w:ascii="Times New Roman" w:eastAsia="Calibri" w:hAnsi="Times New Roman" w:cs="Times New Roman"/>
          <w:lang w:val="fr-FR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telefon…......................................fax…...................................e-mail …................................ NIP…................................................................REGON ….........................................................</w:t>
      </w:r>
    </w:p>
    <w:p w14:paraId="1D69ACBE" w14:textId="6688741C" w:rsidR="006175A2" w:rsidRPr="00715FB3" w:rsidRDefault="006175A2" w:rsidP="00715FB3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  <w:r w:rsidRPr="00715FB3">
        <w:rPr>
          <w:rFonts w:ascii="Times New Roman" w:eastAsia="Calibri" w:hAnsi="Times New Roman" w:cs="Times New Roman"/>
        </w:rPr>
        <w:t xml:space="preserve">Przystępując do postępowania o udzielenie zamówienia prowadzonego w trybie </w:t>
      </w:r>
      <w:r w:rsidR="002D025B">
        <w:rPr>
          <w:rFonts w:ascii="Times New Roman" w:eastAsia="Calibri" w:hAnsi="Times New Roman" w:cs="Times New Roman"/>
        </w:rPr>
        <w:t xml:space="preserve">przetargu nieograniczonego </w:t>
      </w:r>
      <w:r w:rsidRPr="00715FB3">
        <w:rPr>
          <w:rFonts w:ascii="Times New Roman" w:eastAsia="Calibri" w:hAnsi="Times New Roman" w:cs="Times New Roman"/>
        </w:rPr>
        <w:t>na wykonanie usługi:</w:t>
      </w:r>
    </w:p>
    <w:p w14:paraId="170E79DC" w14:textId="77777777" w:rsidR="002D025B" w:rsidRPr="002D025B" w:rsidRDefault="002D025B" w:rsidP="002D025B">
      <w:pPr>
        <w:jc w:val="center"/>
        <w:rPr>
          <w:rFonts w:ascii="Times New Roman" w:hAnsi="Times New Roman" w:cs="Times New Roman"/>
          <w:b/>
        </w:rPr>
      </w:pPr>
      <w:r w:rsidRPr="002D025B">
        <w:rPr>
          <w:rFonts w:ascii="Times New Roman" w:hAnsi="Times New Roman" w:cs="Times New Roman"/>
          <w:b/>
        </w:rPr>
        <w:t>,,Wykonanie okresowych rocznych, półrocznych i pięcioletnich kontroli stanu technicznego obiektów budowlanych należących do Przedsiębiorstwa Komunikacji Samochodowej POLONUS w Warszawie S.A.”</w:t>
      </w:r>
    </w:p>
    <w:p w14:paraId="08D2A2AC" w14:textId="77777777" w:rsidR="006175A2" w:rsidRPr="00715FB3" w:rsidRDefault="006175A2" w:rsidP="00715FB3">
      <w:pPr>
        <w:rPr>
          <w:rFonts w:ascii="Times New Roman" w:eastAsia="Calibri" w:hAnsi="Times New Roman" w:cs="Times New Roman"/>
        </w:rPr>
      </w:pPr>
    </w:p>
    <w:p w14:paraId="13B74DAB" w14:textId="77777777" w:rsidR="006175A2" w:rsidRPr="00715FB3" w:rsidRDefault="002B688A" w:rsidP="002B688A">
      <w:pPr>
        <w:spacing w:after="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</w:t>
      </w:r>
      <w:r w:rsidR="006175A2" w:rsidRPr="00715FB3">
        <w:rPr>
          <w:rFonts w:ascii="Times New Roman" w:eastAsia="Calibri" w:hAnsi="Times New Roman" w:cs="Times New Roman"/>
        </w:rPr>
        <w:t>feruj</w:t>
      </w:r>
      <w:r>
        <w:rPr>
          <w:rFonts w:ascii="Times New Roman" w:eastAsia="Calibri" w:hAnsi="Times New Roman" w:cs="Times New Roman"/>
        </w:rPr>
        <w:t>ę/my</w:t>
      </w:r>
      <w:r w:rsidR="006175A2" w:rsidRPr="00715FB3">
        <w:rPr>
          <w:rFonts w:ascii="Times New Roman" w:eastAsia="Calibri" w:hAnsi="Times New Roman" w:cs="Times New Roman"/>
        </w:rPr>
        <w:t xml:space="preserve"> wykonanie  zamówienia za cenę:</w:t>
      </w:r>
    </w:p>
    <w:p w14:paraId="7A2B60E6" w14:textId="77777777" w:rsidR="006175A2" w:rsidRPr="00715FB3" w:rsidRDefault="006175A2" w:rsidP="00715FB3">
      <w:pPr>
        <w:rPr>
          <w:rFonts w:ascii="Times New Roman" w:eastAsia="Calibri" w:hAnsi="Times New Roman" w:cs="Times New Roman"/>
        </w:rPr>
      </w:pPr>
    </w:p>
    <w:p w14:paraId="6D315834" w14:textId="77777777" w:rsidR="006175A2" w:rsidRPr="00715FB3" w:rsidRDefault="006175A2" w:rsidP="00715FB3">
      <w:pPr>
        <w:tabs>
          <w:tab w:val="left" w:pos="426"/>
        </w:tabs>
        <w:autoSpaceDE w:val="0"/>
        <w:autoSpaceDN w:val="0"/>
        <w:adjustRightInd w:val="0"/>
        <w:rPr>
          <w:rFonts w:ascii="Times New Roman" w:eastAsia="Calibri" w:hAnsi="Times New Roman" w:cs="Times New Roman"/>
        </w:rPr>
      </w:pPr>
      <w:r w:rsidRPr="00715FB3">
        <w:rPr>
          <w:rFonts w:ascii="Times New Roman" w:eastAsia="Calibri" w:hAnsi="Times New Roman" w:cs="Times New Roman"/>
          <w:b/>
        </w:rPr>
        <w:t>Cenę brutto</w:t>
      </w:r>
      <w:r w:rsidRPr="00715FB3">
        <w:rPr>
          <w:rFonts w:ascii="Times New Roman" w:eastAsia="Calibri" w:hAnsi="Times New Roman" w:cs="Times New Roman"/>
        </w:rPr>
        <w:t xml:space="preserve"> ..…................................................................................................................................PLN</w:t>
      </w:r>
    </w:p>
    <w:p w14:paraId="1911BE73" w14:textId="77777777" w:rsidR="006175A2" w:rsidRPr="00715FB3" w:rsidRDefault="006175A2" w:rsidP="00715FB3">
      <w:pPr>
        <w:tabs>
          <w:tab w:val="left" w:pos="426"/>
        </w:tabs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  <w:r w:rsidRPr="00715FB3">
        <w:rPr>
          <w:rFonts w:ascii="Times New Roman" w:eastAsia="Calibri" w:hAnsi="Times New Roman" w:cs="Times New Roman"/>
        </w:rPr>
        <w:t>(słownie:.................................................................................................................................PLN</w:t>
      </w:r>
    </w:p>
    <w:p w14:paraId="58C4097C" w14:textId="77777777" w:rsidR="006175A2" w:rsidRPr="00715FB3" w:rsidRDefault="006175A2" w:rsidP="00715FB3">
      <w:pPr>
        <w:tabs>
          <w:tab w:val="left" w:pos="426"/>
        </w:tabs>
        <w:autoSpaceDE w:val="0"/>
        <w:autoSpaceDN w:val="0"/>
        <w:adjustRightInd w:val="0"/>
        <w:rPr>
          <w:rFonts w:ascii="Times New Roman" w:eastAsia="Calibri" w:hAnsi="Times New Roman" w:cs="Times New Roman"/>
        </w:rPr>
      </w:pPr>
      <w:r w:rsidRPr="00715FB3">
        <w:rPr>
          <w:rFonts w:ascii="Times New Roman" w:eastAsia="Calibri" w:hAnsi="Times New Roman" w:cs="Times New Roman"/>
          <w:b/>
        </w:rPr>
        <w:t>w tym VAT</w:t>
      </w:r>
      <w:r w:rsidRPr="00715FB3">
        <w:rPr>
          <w:rFonts w:ascii="Times New Roman" w:eastAsia="Calibri" w:hAnsi="Times New Roman" w:cs="Times New Roman"/>
        </w:rPr>
        <w:t xml:space="preserve">.............................% </w:t>
      </w:r>
    </w:p>
    <w:p w14:paraId="73ACAD5D" w14:textId="77777777" w:rsidR="006175A2" w:rsidRPr="00715FB3" w:rsidRDefault="006175A2" w:rsidP="00715FB3">
      <w:pPr>
        <w:tabs>
          <w:tab w:val="left" w:pos="426"/>
        </w:tabs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  <w:r w:rsidRPr="00715FB3">
        <w:rPr>
          <w:rFonts w:ascii="Times New Roman" w:eastAsia="Calibri" w:hAnsi="Times New Roman" w:cs="Times New Roman"/>
          <w:b/>
        </w:rPr>
        <w:t>Cena netto</w:t>
      </w:r>
      <w:r w:rsidRPr="00715FB3">
        <w:rPr>
          <w:rFonts w:ascii="Times New Roman" w:eastAsia="Calibri" w:hAnsi="Times New Roman" w:cs="Times New Roman"/>
        </w:rPr>
        <w:t>.……….……………………………………………...………………......................PLN</w:t>
      </w:r>
    </w:p>
    <w:p w14:paraId="4283C863" w14:textId="77777777" w:rsidR="006175A2" w:rsidRDefault="006175A2" w:rsidP="00715FB3">
      <w:pPr>
        <w:tabs>
          <w:tab w:val="left" w:pos="426"/>
        </w:tabs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  <w:r w:rsidRPr="00715FB3">
        <w:rPr>
          <w:rFonts w:ascii="Times New Roman" w:eastAsia="Calibri" w:hAnsi="Times New Roman" w:cs="Times New Roman"/>
        </w:rPr>
        <w:t>(słownie:……………………………………………………..……………......….….................PLN</w:t>
      </w:r>
    </w:p>
    <w:p w14:paraId="54AB64B1" w14:textId="77777777" w:rsidR="00396481" w:rsidRDefault="00396481" w:rsidP="00715FB3">
      <w:pPr>
        <w:tabs>
          <w:tab w:val="left" w:pos="426"/>
        </w:tabs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</w:p>
    <w:p w14:paraId="4E42B543" w14:textId="6D2907A0" w:rsidR="002B688A" w:rsidRPr="00396481" w:rsidRDefault="002B688A">
      <w:pPr>
        <w:pStyle w:val="Akapitzlist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396481">
        <w:rPr>
          <w:rFonts w:ascii="Times New Roman" w:hAnsi="Times New Roman" w:cs="Times New Roman"/>
        </w:rPr>
        <w:t>Oferuję wykonywanie zamówienia w terminie do dnia 30.11.202</w:t>
      </w:r>
      <w:r w:rsidR="002D025B">
        <w:rPr>
          <w:rFonts w:ascii="Times New Roman" w:hAnsi="Times New Roman" w:cs="Times New Roman"/>
        </w:rPr>
        <w:t>6</w:t>
      </w:r>
      <w:r w:rsidRPr="00396481">
        <w:rPr>
          <w:rFonts w:ascii="Times New Roman" w:hAnsi="Times New Roman" w:cs="Times New Roman"/>
        </w:rPr>
        <w:t xml:space="preserve"> r.</w:t>
      </w:r>
    </w:p>
    <w:p w14:paraId="7030B8CF" w14:textId="77777777" w:rsidR="002B688A" w:rsidRPr="00396481" w:rsidRDefault="002B688A">
      <w:pPr>
        <w:pStyle w:val="Akapitzlist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396481">
        <w:rPr>
          <w:rFonts w:ascii="Times New Roman" w:hAnsi="Times New Roman" w:cs="Times New Roman"/>
        </w:rPr>
        <w:t xml:space="preserve"> Zobowiązuję się wykonywać przedmiot zamówienia zgodnie z przepisami ustawy z dnia 7 lipca 1994 r. Prawo budowlane oraz innymi przepisami określonymi w drodze rozporządzeń wydanych na podstawie ww. ustawy jak również zgodnie z obowiązującymi normami i ogólnymi zasadami wiedzy technicznej a także zgodnie ze sztuką budowlaną w tym zakresie. </w:t>
      </w:r>
    </w:p>
    <w:p w14:paraId="182EC581" w14:textId="77777777" w:rsidR="002B688A" w:rsidRPr="00396481" w:rsidRDefault="002B688A">
      <w:pPr>
        <w:pStyle w:val="Akapitzlist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396481">
        <w:rPr>
          <w:rFonts w:ascii="Times New Roman" w:hAnsi="Times New Roman" w:cs="Times New Roman"/>
        </w:rPr>
        <w:t xml:space="preserve">Zobowiązuję się do wykonania zamówienia osobami posiadającymi kwalifikacje do wykonania przedmiotowego zamówienia. </w:t>
      </w:r>
    </w:p>
    <w:p w14:paraId="555B9358" w14:textId="77777777" w:rsidR="002B688A" w:rsidRPr="00396481" w:rsidRDefault="002B688A">
      <w:pPr>
        <w:pStyle w:val="Akapitzlist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396481">
        <w:rPr>
          <w:rFonts w:ascii="Times New Roman" w:hAnsi="Times New Roman" w:cs="Times New Roman"/>
        </w:rPr>
        <w:lastRenderedPageBreak/>
        <w:t xml:space="preserve">Oświadczam, że zapoznałem się z </w:t>
      </w:r>
      <w:r w:rsidR="00E15012">
        <w:rPr>
          <w:rFonts w:ascii="Times New Roman" w:hAnsi="Times New Roman" w:cs="Times New Roman"/>
        </w:rPr>
        <w:t xml:space="preserve">treścią </w:t>
      </w:r>
      <w:r w:rsidRPr="00396481">
        <w:rPr>
          <w:rFonts w:ascii="Times New Roman" w:hAnsi="Times New Roman" w:cs="Times New Roman"/>
        </w:rPr>
        <w:t>SWZ oraz nie wnoszę żadnych zastrzeżeń, oświadczam, że zdobyłem konieczne informacje do przygotowania oferty.</w:t>
      </w:r>
    </w:p>
    <w:p w14:paraId="35307AA0" w14:textId="77777777" w:rsidR="002B688A" w:rsidRPr="00396481" w:rsidRDefault="002B688A">
      <w:pPr>
        <w:pStyle w:val="Akapitzlist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396481">
        <w:rPr>
          <w:rFonts w:ascii="Times New Roman" w:hAnsi="Times New Roman" w:cs="Times New Roman"/>
        </w:rPr>
        <w:t>Oświadczam, że uważam się za związanego niniejszą ofertą przez czas wskazany w SWZ.</w:t>
      </w:r>
    </w:p>
    <w:p w14:paraId="1FDD15EF" w14:textId="77777777" w:rsidR="002B688A" w:rsidRPr="00396481" w:rsidRDefault="002B688A">
      <w:pPr>
        <w:pStyle w:val="Akapitzlist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396481">
        <w:rPr>
          <w:rFonts w:ascii="Times New Roman" w:hAnsi="Times New Roman" w:cs="Times New Roman"/>
        </w:rPr>
        <w:t xml:space="preserve">Oświadczam, że postanowienia zawarte w SWZ oraz w umowie zostały przez mnie zaakceptowane i zobowiązuję się w przypadku wyboru mojej oferty do zawarcia umowy na wyżej wymienionych warunkach w miejscu i terminie wyznaczonym przez Zamawiającego. </w:t>
      </w:r>
    </w:p>
    <w:p w14:paraId="7F9F2213" w14:textId="77777777" w:rsidR="002B688A" w:rsidRPr="00396481" w:rsidRDefault="002B688A">
      <w:pPr>
        <w:pStyle w:val="Akapitzlist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396481">
        <w:rPr>
          <w:rFonts w:ascii="Times New Roman" w:hAnsi="Times New Roman" w:cs="Times New Roman"/>
        </w:rPr>
        <w:t xml:space="preserve">Oświadczam, że jestem podatnikiem* / nie jestem podatnikiem * podatku VAT. </w:t>
      </w:r>
    </w:p>
    <w:p w14:paraId="16EB3235" w14:textId="77777777" w:rsidR="006175A2" w:rsidRPr="00396481" w:rsidRDefault="006175A2">
      <w:pPr>
        <w:pStyle w:val="Akapitzlist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396481">
        <w:rPr>
          <w:rFonts w:ascii="Times New Roman" w:eastAsia="Calibri" w:hAnsi="Times New Roman" w:cs="Times New Roman"/>
        </w:rPr>
        <w:t>Załącznikami do niniejszej oferty są następujące dokumenty i oświadczenia:</w:t>
      </w:r>
    </w:p>
    <w:p w14:paraId="57F1E61B" w14:textId="77777777" w:rsidR="006175A2" w:rsidRPr="00396481" w:rsidRDefault="006175A2">
      <w:pPr>
        <w:pStyle w:val="Akapitzlist"/>
        <w:numPr>
          <w:ilvl w:val="0"/>
          <w:numId w:val="16"/>
        </w:numPr>
        <w:tabs>
          <w:tab w:val="left" w:pos="284"/>
        </w:tabs>
        <w:autoSpaceDE w:val="0"/>
        <w:autoSpaceDN w:val="0"/>
        <w:adjustRightInd w:val="0"/>
        <w:rPr>
          <w:rFonts w:ascii="Times New Roman" w:eastAsia="Calibri" w:hAnsi="Times New Roman" w:cs="Times New Roman"/>
        </w:rPr>
      </w:pPr>
      <w:r w:rsidRPr="00396481">
        <w:rPr>
          <w:rFonts w:ascii="Times New Roman" w:eastAsia="Calibri" w:hAnsi="Times New Roman" w:cs="Times New Roman"/>
        </w:rPr>
        <w:t>...................................................................................................................</w:t>
      </w:r>
      <w:r w:rsidR="00396481" w:rsidRPr="00396481">
        <w:rPr>
          <w:rFonts w:ascii="Times New Roman" w:eastAsia="Calibri" w:hAnsi="Times New Roman" w:cs="Times New Roman"/>
        </w:rPr>
        <w:t>...............</w:t>
      </w:r>
    </w:p>
    <w:p w14:paraId="76158541" w14:textId="77777777" w:rsidR="006175A2" w:rsidRPr="00396481" w:rsidRDefault="006175A2">
      <w:pPr>
        <w:pStyle w:val="Akapitzlist"/>
        <w:numPr>
          <w:ilvl w:val="0"/>
          <w:numId w:val="16"/>
        </w:numPr>
        <w:tabs>
          <w:tab w:val="left" w:pos="284"/>
        </w:tabs>
        <w:autoSpaceDE w:val="0"/>
        <w:autoSpaceDN w:val="0"/>
        <w:adjustRightInd w:val="0"/>
        <w:rPr>
          <w:rFonts w:ascii="Times New Roman" w:eastAsia="Calibri" w:hAnsi="Times New Roman" w:cs="Times New Roman"/>
        </w:rPr>
      </w:pPr>
      <w:r w:rsidRPr="00396481">
        <w:rPr>
          <w:rFonts w:ascii="Times New Roman" w:eastAsia="Calibri" w:hAnsi="Times New Roman" w:cs="Times New Roman"/>
        </w:rPr>
        <w:t>..................................................................................................................</w:t>
      </w:r>
      <w:r w:rsidR="00396481" w:rsidRPr="00396481">
        <w:rPr>
          <w:rFonts w:ascii="Times New Roman" w:eastAsia="Calibri" w:hAnsi="Times New Roman" w:cs="Times New Roman"/>
        </w:rPr>
        <w:t>.................</w:t>
      </w:r>
    </w:p>
    <w:p w14:paraId="32A5FA96" w14:textId="77777777" w:rsidR="006175A2" w:rsidRPr="00396481" w:rsidRDefault="006175A2">
      <w:pPr>
        <w:pStyle w:val="Akapitzlist"/>
        <w:numPr>
          <w:ilvl w:val="0"/>
          <w:numId w:val="16"/>
        </w:numPr>
        <w:tabs>
          <w:tab w:val="left" w:pos="284"/>
        </w:tabs>
        <w:autoSpaceDE w:val="0"/>
        <w:autoSpaceDN w:val="0"/>
        <w:adjustRightInd w:val="0"/>
        <w:rPr>
          <w:rFonts w:ascii="Times New Roman" w:eastAsia="Calibri" w:hAnsi="Times New Roman" w:cs="Times New Roman"/>
        </w:rPr>
      </w:pPr>
      <w:r w:rsidRPr="00396481">
        <w:rPr>
          <w:rFonts w:ascii="Times New Roman" w:eastAsia="Calibri" w:hAnsi="Times New Roman" w:cs="Times New Roman"/>
        </w:rPr>
        <w:t>…..............................................................................................................</w:t>
      </w:r>
      <w:r w:rsidR="00396481" w:rsidRPr="00396481">
        <w:rPr>
          <w:rFonts w:ascii="Times New Roman" w:eastAsia="Calibri" w:hAnsi="Times New Roman" w:cs="Times New Roman"/>
        </w:rPr>
        <w:t>..................</w:t>
      </w:r>
    </w:p>
    <w:p w14:paraId="248B1C98" w14:textId="77777777" w:rsidR="006175A2" w:rsidRPr="00396481" w:rsidRDefault="006175A2">
      <w:pPr>
        <w:pStyle w:val="Akapitzlist"/>
        <w:numPr>
          <w:ilvl w:val="0"/>
          <w:numId w:val="16"/>
        </w:numPr>
        <w:tabs>
          <w:tab w:val="left" w:pos="284"/>
        </w:tabs>
        <w:autoSpaceDE w:val="0"/>
        <w:autoSpaceDN w:val="0"/>
        <w:adjustRightInd w:val="0"/>
        <w:rPr>
          <w:rFonts w:ascii="Times New Roman" w:eastAsia="Calibri" w:hAnsi="Times New Roman" w:cs="Times New Roman"/>
        </w:rPr>
      </w:pPr>
      <w:r w:rsidRPr="00396481">
        <w:rPr>
          <w:rFonts w:ascii="Times New Roman" w:eastAsia="Calibri" w:hAnsi="Times New Roman" w:cs="Times New Roman"/>
        </w:rPr>
        <w:t>..................................................................................................................</w:t>
      </w:r>
      <w:r w:rsidR="00396481" w:rsidRPr="00396481">
        <w:rPr>
          <w:rFonts w:ascii="Times New Roman" w:eastAsia="Calibri" w:hAnsi="Times New Roman" w:cs="Times New Roman"/>
        </w:rPr>
        <w:t>..................</w:t>
      </w:r>
    </w:p>
    <w:p w14:paraId="07D4AD5E" w14:textId="77777777" w:rsidR="006175A2" w:rsidRPr="00396481" w:rsidRDefault="006175A2">
      <w:pPr>
        <w:pStyle w:val="Akapitzlist"/>
        <w:numPr>
          <w:ilvl w:val="0"/>
          <w:numId w:val="16"/>
        </w:numPr>
        <w:tabs>
          <w:tab w:val="left" w:pos="284"/>
        </w:tabs>
        <w:autoSpaceDE w:val="0"/>
        <w:autoSpaceDN w:val="0"/>
        <w:adjustRightInd w:val="0"/>
        <w:rPr>
          <w:rFonts w:ascii="Times New Roman" w:eastAsia="Calibri" w:hAnsi="Times New Roman" w:cs="Times New Roman"/>
        </w:rPr>
      </w:pPr>
      <w:r w:rsidRPr="00396481">
        <w:rPr>
          <w:rFonts w:ascii="Times New Roman" w:eastAsia="Calibri" w:hAnsi="Times New Roman" w:cs="Times New Roman"/>
        </w:rPr>
        <w:t>..................................................................................................................</w:t>
      </w:r>
      <w:r w:rsidR="00396481" w:rsidRPr="00396481">
        <w:rPr>
          <w:rFonts w:ascii="Times New Roman" w:eastAsia="Calibri" w:hAnsi="Times New Roman" w:cs="Times New Roman"/>
        </w:rPr>
        <w:t>..................</w:t>
      </w:r>
    </w:p>
    <w:p w14:paraId="050BA0D4" w14:textId="77777777" w:rsidR="006175A2" w:rsidRPr="00396481" w:rsidRDefault="006175A2">
      <w:pPr>
        <w:pStyle w:val="Akapitzlist"/>
        <w:numPr>
          <w:ilvl w:val="0"/>
          <w:numId w:val="16"/>
        </w:numPr>
        <w:tabs>
          <w:tab w:val="left" w:pos="284"/>
        </w:tabs>
        <w:autoSpaceDE w:val="0"/>
        <w:autoSpaceDN w:val="0"/>
        <w:adjustRightInd w:val="0"/>
        <w:rPr>
          <w:rFonts w:ascii="Times New Roman" w:eastAsia="Calibri" w:hAnsi="Times New Roman" w:cs="Times New Roman"/>
        </w:rPr>
      </w:pPr>
      <w:r w:rsidRPr="00396481">
        <w:rPr>
          <w:rFonts w:ascii="Times New Roman" w:eastAsia="Calibri" w:hAnsi="Times New Roman" w:cs="Times New Roman"/>
        </w:rPr>
        <w:t>.........................................................................................................</w:t>
      </w:r>
      <w:r w:rsidR="00396481" w:rsidRPr="00396481">
        <w:rPr>
          <w:rFonts w:ascii="Times New Roman" w:eastAsia="Calibri" w:hAnsi="Times New Roman" w:cs="Times New Roman"/>
        </w:rPr>
        <w:t>............................</w:t>
      </w:r>
    </w:p>
    <w:p w14:paraId="2A25A8E7" w14:textId="77777777" w:rsidR="006175A2" w:rsidRDefault="006175A2">
      <w:pPr>
        <w:pStyle w:val="Akapitzlist"/>
        <w:numPr>
          <w:ilvl w:val="0"/>
          <w:numId w:val="16"/>
        </w:numPr>
        <w:tabs>
          <w:tab w:val="left" w:pos="284"/>
        </w:tabs>
        <w:autoSpaceDE w:val="0"/>
        <w:autoSpaceDN w:val="0"/>
        <w:adjustRightInd w:val="0"/>
        <w:rPr>
          <w:rFonts w:ascii="Times New Roman" w:eastAsia="Calibri" w:hAnsi="Times New Roman" w:cs="Times New Roman"/>
        </w:rPr>
      </w:pPr>
      <w:r w:rsidRPr="00396481">
        <w:rPr>
          <w:rFonts w:ascii="Times New Roman" w:eastAsia="Calibri" w:hAnsi="Times New Roman" w:cs="Times New Roman"/>
        </w:rPr>
        <w:t>..................................................................................................................</w:t>
      </w:r>
      <w:r w:rsidR="00396481" w:rsidRPr="00396481">
        <w:rPr>
          <w:rFonts w:ascii="Times New Roman" w:eastAsia="Calibri" w:hAnsi="Times New Roman" w:cs="Times New Roman"/>
        </w:rPr>
        <w:t>...................</w:t>
      </w:r>
    </w:p>
    <w:p w14:paraId="01CD6F21" w14:textId="77777777" w:rsidR="00396481" w:rsidRPr="00396481" w:rsidRDefault="00396481" w:rsidP="00396481">
      <w:pPr>
        <w:pStyle w:val="Akapitzlist"/>
        <w:tabs>
          <w:tab w:val="left" w:pos="284"/>
        </w:tabs>
        <w:autoSpaceDE w:val="0"/>
        <w:autoSpaceDN w:val="0"/>
        <w:adjustRightInd w:val="0"/>
        <w:ind w:firstLine="0"/>
        <w:jc w:val="left"/>
        <w:rPr>
          <w:rFonts w:ascii="Times New Roman" w:eastAsia="Calibri" w:hAnsi="Times New Roman" w:cs="Times New Roman"/>
        </w:rPr>
      </w:pPr>
    </w:p>
    <w:p w14:paraId="412CE3DC" w14:textId="77777777" w:rsidR="006175A2" w:rsidRPr="00396481" w:rsidRDefault="006175A2">
      <w:pPr>
        <w:pStyle w:val="Akapitzlist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  <w:r w:rsidRPr="00396481">
        <w:rPr>
          <w:rFonts w:ascii="Times New Roman" w:eastAsia="Calibri" w:hAnsi="Times New Roman" w:cs="Times New Roman"/>
        </w:rPr>
        <w:t>Wyżej wymienione załączniki zostały złożone na ............ kolejno ponumerowanych stronach, od strony nr 1 do strony nr ........................................</w:t>
      </w:r>
    </w:p>
    <w:p w14:paraId="722E4277" w14:textId="77777777" w:rsidR="006175A2" w:rsidRPr="00715FB3" w:rsidRDefault="006175A2" w:rsidP="00396481">
      <w:pPr>
        <w:tabs>
          <w:tab w:val="left" w:pos="284"/>
        </w:tabs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</w:p>
    <w:p w14:paraId="73B8D460" w14:textId="77777777" w:rsidR="006175A2" w:rsidRDefault="006175A2" w:rsidP="00715FB3">
      <w:pPr>
        <w:tabs>
          <w:tab w:val="left" w:pos="284"/>
        </w:tabs>
        <w:autoSpaceDE w:val="0"/>
        <w:autoSpaceDN w:val="0"/>
        <w:adjustRightInd w:val="0"/>
        <w:rPr>
          <w:rFonts w:ascii="Times New Roman" w:eastAsia="Calibri" w:hAnsi="Times New Roman" w:cs="Times New Roman"/>
        </w:rPr>
      </w:pPr>
    </w:p>
    <w:p w14:paraId="14B85E8A" w14:textId="77777777" w:rsidR="00396481" w:rsidRDefault="00396481" w:rsidP="00715FB3">
      <w:pPr>
        <w:tabs>
          <w:tab w:val="left" w:pos="284"/>
        </w:tabs>
        <w:autoSpaceDE w:val="0"/>
        <w:autoSpaceDN w:val="0"/>
        <w:adjustRightInd w:val="0"/>
        <w:rPr>
          <w:rFonts w:ascii="Times New Roman" w:eastAsia="Calibri" w:hAnsi="Times New Roman" w:cs="Times New Roman"/>
        </w:rPr>
      </w:pPr>
    </w:p>
    <w:p w14:paraId="000F8AC3" w14:textId="77777777" w:rsidR="00396481" w:rsidRPr="00715FB3" w:rsidRDefault="00396481" w:rsidP="00715FB3">
      <w:pPr>
        <w:tabs>
          <w:tab w:val="left" w:pos="284"/>
        </w:tabs>
        <w:autoSpaceDE w:val="0"/>
        <w:autoSpaceDN w:val="0"/>
        <w:adjustRightInd w:val="0"/>
        <w:rPr>
          <w:rFonts w:ascii="Times New Roman" w:eastAsia="Calibri" w:hAnsi="Times New Roman" w:cs="Times New Roman"/>
        </w:rPr>
      </w:pPr>
    </w:p>
    <w:p w14:paraId="6F4AF7E9" w14:textId="77777777" w:rsidR="006175A2" w:rsidRPr="00715FB3" w:rsidRDefault="006175A2" w:rsidP="00715FB3">
      <w:pPr>
        <w:tabs>
          <w:tab w:val="left" w:pos="284"/>
        </w:tabs>
        <w:autoSpaceDE w:val="0"/>
        <w:autoSpaceDN w:val="0"/>
        <w:adjustRightInd w:val="0"/>
        <w:rPr>
          <w:rFonts w:ascii="Times New Roman" w:eastAsia="Calibri" w:hAnsi="Times New Roman" w:cs="Times New Roman"/>
        </w:rPr>
      </w:pPr>
    </w:p>
    <w:p w14:paraId="2A1591C5" w14:textId="77777777" w:rsidR="006175A2" w:rsidRPr="00715FB3" w:rsidRDefault="006175A2" w:rsidP="00715FB3">
      <w:pPr>
        <w:pStyle w:val="western"/>
        <w:spacing w:before="0" w:beforeAutospacing="0" w:after="0" w:afterAutospacing="0" w:line="276" w:lineRule="auto"/>
        <w:rPr>
          <w:rFonts w:ascii="Times New Roman" w:hAnsi="Times New Roman" w:cs="Times New Roman"/>
          <w:sz w:val="22"/>
          <w:szCs w:val="22"/>
        </w:rPr>
      </w:pPr>
      <w:r w:rsidRPr="00715FB3">
        <w:rPr>
          <w:rFonts w:ascii="Times New Roman" w:hAnsi="Times New Roman" w:cs="Times New Roman"/>
          <w:sz w:val="22"/>
          <w:szCs w:val="22"/>
        </w:rPr>
        <w:t>....................... dn. ..........................                                                             .......................................</w:t>
      </w:r>
    </w:p>
    <w:p w14:paraId="1885F7E1" w14:textId="77777777" w:rsidR="006175A2" w:rsidRPr="00715FB3" w:rsidRDefault="006175A2" w:rsidP="00715FB3">
      <w:pPr>
        <w:pStyle w:val="western"/>
        <w:spacing w:line="276" w:lineRule="auto"/>
        <w:ind w:left="4253" w:firstLine="709"/>
        <w:rPr>
          <w:rFonts w:ascii="Times New Roman" w:hAnsi="Times New Roman" w:cs="Times New Roman"/>
          <w:sz w:val="22"/>
          <w:szCs w:val="22"/>
        </w:rPr>
      </w:pPr>
      <w:r w:rsidRPr="00715FB3">
        <w:rPr>
          <w:rFonts w:ascii="Times New Roman" w:hAnsi="Times New Roman" w:cs="Times New Roman"/>
          <w:sz w:val="22"/>
          <w:szCs w:val="22"/>
        </w:rPr>
        <w:tab/>
      </w:r>
      <w:r w:rsidRPr="00715FB3">
        <w:rPr>
          <w:rFonts w:ascii="Times New Roman" w:hAnsi="Times New Roman" w:cs="Times New Roman"/>
          <w:sz w:val="22"/>
          <w:szCs w:val="22"/>
        </w:rPr>
        <w:tab/>
        <w:t xml:space="preserve"> podpis Wykonawcy</w:t>
      </w:r>
    </w:p>
    <w:p w14:paraId="668326E3" w14:textId="77777777" w:rsidR="006175A2" w:rsidRPr="00715FB3" w:rsidRDefault="006175A2" w:rsidP="00715FB3">
      <w:pPr>
        <w:tabs>
          <w:tab w:val="left" w:pos="284"/>
        </w:tabs>
        <w:autoSpaceDE w:val="0"/>
        <w:autoSpaceDN w:val="0"/>
        <w:adjustRightInd w:val="0"/>
        <w:rPr>
          <w:rFonts w:ascii="Times New Roman" w:eastAsia="Calibri" w:hAnsi="Times New Roman" w:cs="Times New Roman"/>
        </w:rPr>
      </w:pPr>
    </w:p>
    <w:p w14:paraId="5077BC7D" w14:textId="77777777" w:rsidR="006175A2" w:rsidRPr="00715FB3" w:rsidRDefault="006175A2" w:rsidP="00715FB3">
      <w:pPr>
        <w:tabs>
          <w:tab w:val="left" w:pos="284"/>
        </w:tabs>
        <w:autoSpaceDE w:val="0"/>
        <w:autoSpaceDN w:val="0"/>
        <w:adjustRightInd w:val="0"/>
        <w:rPr>
          <w:rFonts w:ascii="Times New Roman" w:eastAsia="Calibri" w:hAnsi="Times New Roman" w:cs="Times New Roman"/>
        </w:rPr>
      </w:pPr>
    </w:p>
    <w:p w14:paraId="1C86E213" w14:textId="77777777" w:rsidR="006175A2" w:rsidRDefault="006175A2" w:rsidP="00715FB3">
      <w:pPr>
        <w:tabs>
          <w:tab w:val="left" w:pos="284"/>
        </w:tabs>
        <w:autoSpaceDE w:val="0"/>
        <w:autoSpaceDN w:val="0"/>
        <w:adjustRightInd w:val="0"/>
        <w:rPr>
          <w:rFonts w:ascii="Times New Roman" w:eastAsia="Calibri" w:hAnsi="Times New Roman" w:cs="Times New Roman"/>
        </w:rPr>
      </w:pPr>
    </w:p>
    <w:p w14:paraId="7D9BC47F" w14:textId="77777777" w:rsidR="00396481" w:rsidRDefault="00396481" w:rsidP="00715FB3">
      <w:pPr>
        <w:tabs>
          <w:tab w:val="left" w:pos="284"/>
        </w:tabs>
        <w:autoSpaceDE w:val="0"/>
        <w:autoSpaceDN w:val="0"/>
        <w:adjustRightInd w:val="0"/>
        <w:rPr>
          <w:rFonts w:ascii="Times New Roman" w:eastAsia="Calibri" w:hAnsi="Times New Roman" w:cs="Times New Roman"/>
        </w:rPr>
      </w:pPr>
    </w:p>
    <w:p w14:paraId="5BCE34EB" w14:textId="77777777" w:rsidR="00396481" w:rsidRDefault="00396481" w:rsidP="00715FB3">
      <w:pPr>
        <w:tabs>
          <w:tab w:val="left" w:pos="284"/>
        </w:tabs>
        <w:autoSpaceDE w:val="0"/>
        <w:autoSpaceDN w:val="0"/>
        <w:adjustRightInd w:val="0"/>
        <w:rPr>
          <w:rFonts w:ascii="Times New Roman" w:eastAsia="Calibri" w:hAnsi="Times New Roman" w:cs="Times New Roman"/>
        </w:rPr>
      </w:pPr>
    </w:p>
    <w:p w14:paraId="10D11415" w14:textId="77777777" w:rsidR="00396481" w:rsidRDefault="00396481" w:rsidP="00715FB3">
      <w:pPr>
        <w:tabs>
          <w:tab w:val="left" w:pos="284"/>
        </w:tabs>
        <w:autoSpaceDE w:val="0"/>
        <w:autoSpaceDN w:val="0"/>
        <w:adjustRightInd w:val="0"/>
        <w:rPr>
          <w:rFonts w:ascii="Times New Roman" w:eastAsia="Calibri" w:hAnsi="Times New Roman" w:cs="Times New Roman"/>
        </w:rPr>
      </w:pPr>
    </w:p>
    <w:p w14:paraId="3FFC3502" w14:textId="77777777" w:rsidR="00E15012" w:rsidRDefault="00E15012" w:rsidP="00715FB3">
      <w:pPr>
        <w:autoSpaceDE w:val="0"/>
        <w:autoSpaceDN w:val="0"/>
        <w:adjustRightInd w:val="0"/>
        <w:spacing w:after="0"/>
        <w:ind w:firstLine="6045"/>
        <w:jc w:val="right"/>
        <w:rPr>
          <w:rFonts w:ascii="Times New Roman" w:eastAsia="Calibri" w:hAnsi="Times New Roman" w:cs="Times New Roman"/>
          <w:b/>
        </w:rPr>
      </w:pPr>
    </w:p>
    <w:p w14:paraId="498A5D3A" w14:textId="77777777" w:rsidR="00E15012" w:rsidRDefault="00E15012" w:rsidP="00715FB3">
      <w:pPr>
        <w:autoSpaceDE w:val="0"/>
        <w:autoSpaceDN w:val="0"/>
        <w:adjustRightInd w:val="0"/>
        <w:spacing w:after="0"/>
        <w:ind w:firstLine="6045"/>
        <w:jc w:val="right"/>
        <w:rPr>
          <w:rFonts w:ascii="Times New Roman" w:eastAsia="Calibri" w:hAnsi="Times New Roman" w:cs="Times New Roman"/>
          <w:b/>
        </w:rPr>
      </w:pPr>
    </w:p>
    <w:sectPr w:rsidR="00E15012" w:rsidSect="00B351A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3834D" w14:textId="77777777" w:rsidR="00DF44F5" w:rsidRDefault="00DF44F5" w:rsidP="008020C6">
      <w:pPr>
        <w:spacing w:after="0" w:line="240" w:lineRule="auto"/>
      </w:pPr>
      <w:r>
        <w:separator/>
      </w:r>
    </w:p>
  </w:endnote>
  <w:endnote w:type="continuationSeparator" w:id="0">
    <w:p w14:paraId="3ABD15A5" w14:textId="77777777" w:rsidR="00DF44F5" w:rsidRDefault="00DF44F5" w:rsidP="00802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Pro-Regular">
    <w:altName w:val="Malgun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9422329"/>
      <w:docPartObj>
        <w:docPartGallery w:val="Page Numbers (Bottom of Page)"/>
        <w:docPartUnique/>
      </w:docPartObj>
    </w:sdtPr>
    <w:sdtContent>
      <w:p w14:paraId="47B6ED9D" w14:textId="77777777" w:rsidR="00617FC4" w:rsidRDefault="00617FC4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29</w:t>
        </w:r>
        <w:r>
          <w:rPr>
            <w:noProof/>
          </w:rPr>
          <w:fldChar w:fldCharType="end"/>
        </w:r>
      </w:p>
    </w:sdtContent>
  </w:sdt>
  <w:p w14:paraId="4FC6784D" w14:textId="77777777" w:rsidR="00617FC4" w:rsidRDefault="00617F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2067E" w14:textId="77777777" w:rsidR="00DF44F5" w:rsidRDefault="00DF44F5" w:rsidP="008020C6">
      <w:pPr>
        <w:spacing w:after="0" w:line="240" w:lineRule="auto"/>
      </w:pPr>
      <w:r>
        <w:separator/>
      </w:r>
    </w:p>
  </w:footnote>
  <w:footnote w:type="continuationSeparator" w:id="0">
    <w:p w14:paraId="0198F246" w14:textId="77777777" w:rsidR="00DF44F5" w:rsidRDefault="00DF44F5" w:rsidP="00802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C0139" w14:textId="1E38180F" w:rsidR="00617FC4" w:rsidRPr="008020C6" w:rsidRDefault="00617FC4">
    <w:pPr>
      <w:pStyle w:val="Nagwek"/>
      <w:rPr>
        <w:rFonts w:ascii="Times New Roman" w:hAnsi="Times New Roman" w:cs="Times New Roman"/>
        <w:b/>
        <w:color w:val="244061" w:themeColor="accent1" w:themeShade="80"/>
        <w:sz w:val="24"/>
        <w:szCs w:val="24"/>
      </w:rPr>
    </w:pPr>
    <w:r w:rsidRPr="008775DF">
      <w:rPr>
        <w:rFonts w:ascii="Times New Roman" w:hAnsi="Times New Roman" w:cs="Times New Roman"/>
        <w:b/>
        <w:color w:val="244061" w:themeColor="accent1" w:themeShade="80"/>
        <w:sz w:val="24"/>
        <w:szCs w:val="24"/>
      </w:rPr>
      <w:t>POLONUS/AA/</w:t>
    </w:r>
    <w:r w:rsidR="008775DF" w:rsidRPr="008775DF">
      <w:rPr>
        <w:rFonts w:ascii="Times New Roman" w:hAnsi="Times New Roman" w:cs="Times New Roman"/>
        <w:b/>
        <w:color w:val="244061" w:themeColor="accent1" w:themeShade="80"/>
        <w:sz w:val="24"/>
        <w:szCs w:val="24"/>
      </w:rPr>
      <w:t>27</w:t>
    </w:r>
    <w:r w:rsidRPr="008775DF">
      <w:rPr>
        <w:rFonts w:ascii="Times New Roman" w:hAnsi="Times New Roman" w:cs="Times New Roman"/>
        <w:b/>
        <w:color w:val="244061" w:themeColor="accent1" w:themeShade="80"/>
        <w:sz w:val="24"/>
        <w:szCs w:val="24"/>
      </w:rPr>
      <w:t>/202</w:t>
    </w:r>
    <w:r w:rsidR="008775DF" w:rsidRPr="008775DF">
      <w:rPr>
        <w:rFonts w:ascii="Times New Roman" w:hAnsi="Times New Roman" w:cs="Times New Roman"/>
        <w:b/>
        <w:color w:val="244061" w:themeColor="accent1" w:themeShade="80"/>
        <w:sz w:val="24"/>
        <w:szCs w:val="2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431"/>
        </w:tabs>
        <w:ind w:left="431" w:hanging="431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5112"/>
        </w:tabs>
        <w:ind w:left="5112" w:hanging="216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431"/>
        </w:tabs>
        <w:ind w:left="431" w:hanging="431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5112"/>
        </w:tabs>
        <w:ind w:left="5112" w:hanging="216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00AC623A"/>
    <w:multiLevelType w:val="singleLevel"/>
    <w:tmpl w:val="516C32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 w15:restartNumberingAfterBreak="0">
    <w:nsid w:val="04AD20DC"/>
    <w:multiLevelType w:val="hybridMultilevel"/>
    <w:tmpl w:val="190C4AFA"/>
    <w:lvl w:ilvl="0" w:tplc="FD8ED0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C42A2F"/>
    <w:multiLevelType w:val="hybridMultilevel"/>
    <w:tmpl w:val="15D00CAA"/>
    <w:lvl w:ilvl="0" w:tplc="8CA04F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82585E"/>
    <w:multiLevelType w:val="hybridMultilevel"/>
    <w:tmpl w:val="C1964B1C"/>
    <w:lvl w:ilvl="0" w:tplc="E6B697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3E6299"/>
    <w:multiLevelType w:val="hybridMultilevel"/>
    <w:tmpl w:val="BBC4E3AA"/>
    <w:lvl w:ilvl="0" w:tplc="9E7A2B3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46BFF"/>
    <w:multiLevelType w:val="hybridMultilevel"/>
    <w:tmpl w:val="CC74173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AAB4E7B"/>
    <w:multiLevelType w:val="multilevel"/>
    <w:tmpl w:val="78D057D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112"/>
        </w:tabs>
        <w:ind w:left="5112" w:hanging="2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1CCC7CCF"/>
    <w:multiLevelType w:val="hybridMultilevel"/>
    <w:tmpl w:val="DE109C0C"/>
    <w:lvl w:ilvl="0" w:tplc="2FC28CEA">
      <w:start w:val="1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1800" w:hanging="360"/>
      </w:pPr>
    </w:lvl>
    <w:lvl w:ilvl="2" w:tplc="0415001B" w:tentative="1">
      <w:start w:val="1"/>
      <w:numFmt w:val="lowerRoman"/>
      <w:lvlText w:val="%3."/>
      <w:lvlJc w:val="right"/>
      <w:pPr>
        <w:ind w:left="-1080" w:hanging="180"/>
      </w:pPr>
    </w:lvl>
    <w:lvl w:ilvl="3" w:tplc="0415000F" w:tentative="1">
      <w:start w:val="1"/>
      <w:numFmt w:val="decimal"/>
      <w:lvlText w:val="%4."/>
      <w:lvlJc w:val="left"/>
      <w:pPr>
        <w:ind w:left="-360" w:hanging="360"/>
      </w:pPr>
    </w:lvl>
    <w:lvl w:ilvl="4" w:tplc="04150019" w:tentative="1">
      <w:start w:val="1"/>
      <w:numFmt w:val="lowerLetter"/>
      <w:lvlText w:val="%5."/>
      <w:lvlJc w:val="left"/>
      <w:pPr>
        <w:ind w:left="360" w:hanging="360"/>
      </w:pPr>
    </w:lvl>
    <w:lvl w:ilvl="5" w:tplc="0415001B" w:tentative="1">
      <w:start w:val="1"/>
      <w:numFmt w:val="lowerRoman"/>
      <w:lvlText w:val="%6."/>
      <w:lvlJc w:val="right"/>
      <w:pPr>
        <w:ind w:left="1080" w:hanging="180"/>
      </w:pPr>
    </w:lvl>
    <w:lvl w:ilvl="6" w:tplc="0415000F" w:tentative="1">
      <w:start w:val="1"/>
      <w:numFmt w:val="decimal"/>
      <w:lvlText w:val="%7."/>
      <w:lvlJc w:val="left"/>
      <w:pPr>
        <w:ind w:left="1800" w:hanging="360"/>
      </w:pPr>
    </w:lvl>
    <w:lvl w:ilvl="7" w:tplc="04150019" w:tentative="1">
      <w:start w:val="1"/>
      <w:numFmt w:val="lowerLetter"/>
      <w:lvlText w:val="%8."/>
      <w:lvlJc w:val="left"/>
      <w:pPr>
        <w:ind w:left="2520" w:hanging="360"/>
      </w:pPr>
    </w:lvl>
    <w:lvl w:ilvl="8" w:tplc="0415001B" w:tentative="1">
      <w:start w:val="1"/>
      <w:numFmt w:val="lowerRoman"/>
      <w:lvlText w:val="%9."/>
      <w:lvlJc w:val="right"/>
      <w:pPr>
        <w:ind w:left="3240" w:hanging="180"/>
      </w:pPr>
    </w:lvl>
  </w:abstractNum>
  <w:abstractNum w:abstractNumId="11" w15:restartNumberingAfterBreak="0">
    <w:nsid w:val="1E33478C"/>
    <w:multiLevelType w:val="hybridMultilevel"/>
    <w:tmpl w:val="5F023896"/>
    <w:lvl w:ilvl="0" w:tplc="B0043F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FD91091"/>
    <w:multiLevelType w:val="hybridMultilevel"/>
    <w:tmpl w:val="26A26E78"/>
    <w:lvl w:ilvl="0" w:tplc="4D703282">
      <w:start w:val="1"/>
      <w:numFmt w:val="decimal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29B5EA0"/>
    <w:multiLevelType w:val="hybridMultilevel"/>
    <w:tmpl w:val="F0382D8A"/>
    <w:lvl w:ilvl="0" w:tplc="10BAFE7C">
      <w:start w:val="4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312F60"/>
    <w:multiLevelType w:val="hybridMultilevel"/>
    <w:tmpl w:val="6C4C3F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90201"/>
    <w:multiLevelType w:val="hybridMultilevel"/>
    <w:tmpl w:val="4B0A2852"/>
    <w:lvl w:ilvl="0" w:tplc="2596571E">
      <w:start w:val="1"/>
      <w:numFmt w:val="decimal"/>
      <w:lvlText w:val="%1."/>
      <w:lvlJc w:val="righ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4C501D"/>
    <w:multiLevelType w:val="hybridMultilevel"/>
    <w:tmpl w:val="D898E222"/>
    <w:lvl w:ilvl="0" w:tplc="4F5612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7FE5C0A"/>
    <w:multiLevelType w:val="hybridMultilevel"/>
    <w:tmpl w:val="6C50CA7A"/>
    <w:lvl w:ilvl="0" w:tplc="F7F07C2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DC742D3"/>
    <w:multiLevelType w:val="hybridMultilevel"/>
    <w:tmpl w:val="BFF6E2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323E7B"/>
    <w:multiLevelType w:val="hybridMultilevel"/>
    <w:tmpl w:val="E0442ECE"/>
    <w:lvl w:ilvl="0" w:tplc="6DC0B8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EC7090A"/>
    <w:multiLevelType w:val="hybridMultilevel"/>
    <w:tmpl w:val="6468521E"/>
    <w:lvl w:ilvl="0" w:tplc="C7D0EB9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913DEA"/>
    <w:multiLevelType w:val="hybridMultilevel"/>
    <w:tmpl w:val="68E0EC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396B2E"/>
    <w:multiLevelType w:val="hybridMultilevel"/>
    <w:tmpl w:val="C1A8D410"/>
    <w:lvl w:ilvl="0" w:tplc="BBD433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194004"/>
    <w:multiLevelType w:val="singleLevel"/>
    <w:tmpl w:val="43EE85A2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473C1F7A"/>
    <w:multiLevelType w:val="hybridMultilevel"/>
    <w:tmpl w:val="7F0C6B7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8D6009B"/>
    <w:multiLevelType w:val="hybridMultilevel"/>
    <w:tmpl w:val="EDD6C7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8EF2D7A"/>
    <w:multiLevelType w:val="hybridMultilevel"/>
    <w:tmpl w:val="B98C9E16"/>
    <w:lvl w:ilvl="0" w:tplc="1518A78C">
      <w:start w:val="19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2D6757"/>
    <w:multiLevelType w:val="hybridMultilevel"/>
    <w:tmpl w:val="0EA05C1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B8B5432"/>
    <w:multiLevelType w:val="hybridMultilevel"/>
    <w:tmpl w:val="22C2DFFE"/>
    <w:lvl w:ilvl="0" w:tplc="9B521952">
      <w:start w:val="5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BA706A7"/>
    <w:multiLevelType w:val="multilevel"/>
    <w:tmpl w:val="78D057D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431"/>
        </w:tabs>
        <w:ind w:left="431" w:hanging="431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5112"/>
        </w:tabs>
        <w:ind w:left="5112" w:hanging="216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0" w15:restartNumberingAfterBreak="0">
    <w:nsid w:val="4D075CCC"/>
    <w:multiLevelType w:val="multilevel"/>
    <w:tmpl w:val="5CD27608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112"/>
        </w:tabs>
        <w:ind w:left="5112" w:hanging="2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51B00533"/>
    <w:multiLevelType w:val="hybridMultilevel"/>
    <w:tmpl w:val="2206B0F2"/>
    <w:lvl w:ilvl="0" w:tplc="F5FA34E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586506"/>
    <w:multiLevelType w:val="multilevel"/>
    <w:tmpl w:val="B7280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9CE0794"/>
    <w:multiLevelType w:val="hybridMultilevel"/>
    <w:tmpl w:val="EF0A0540"/>
    <w:lvl w:ilvl="0" w:tplc="7984191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CE70F9"/>
    <w:multiLevelType w:val="hybridMultilevel"/>
    <w:tmpl w:val="0C2A123A"/>
    <w:lvl w:ilvl="0" w:tplc="523A0B92">
      <w:start w:val="1"/>
      <w:numFmt w:val="decimal"/>
      <w:lvlText w:val="%1."/>
      <w:lvlJc w:val="left"/>
      <w:pPr>
        <w:ind w:left="39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680" w:hanging="360"/>
      </w:pPr>
    </w:lvl>
    <w:lvl w:ilvl="2" w:tplc="0415001B" w:tentative="1">
      <w:start w:val="1"/>
      <w:numFmt w:val="lowerRoman"/>
      <w:lvlText w:val="%3."/>
      <w:lvlJc w:val="right"/>
      <w:pPr>
        <w:ind w:left="5400" w:hanging="180"/>
      </w:pPr>
    </w:lvl>
    <w:lvl w:ilvl="3" w:tplc="0415000F" w:tentative="1">
      <w:start w:val="1"/>
      <w:numFmt w:val="decimal"/>
      <w:lvlText w:val="%4."/>
      <w:lvlJc w:val="left"/>
      <w:pPr>
        <w:ind w:left="6120" w:hanging="360"/>
      </w:pPr>
    </w:lvl>
    <w:lvl w:ilvl="4" w:tplc="04150019" w:tentative="1">
      <w:start w:val="1"/>
      <w:numFmt w:val="lowerLetter"/>
      <w:lvlText w:val="%5."/>
      <w:lvlJc w:val="left"/>
      <w:pPr>
        <w:ind w:left="6840" w:hanging="360"/>
      </w:pPr>
    </w:lvl>
    <w:lvl w:ilvl="5" w:tplc="0415001B" w:tentative="1">
      <w:start w:val="1"/>
      <w:numFmt w:val="lowerRoman"/>
      <w:lvlText w:val="%6."/>
      <w:lvlJc w:val="right"/>
      <w:pPr>
        <w:ind w:left="7560" w:hanging="180"/>
      </w:pPr>
    </w:lvl>
    <w:lvl w:ilvl="6" w:tplc="0415000F" w:tentative="1">
      <w:start w:val="1"/>
      <w:numFmt w:val="decimal"/>
      <w:lvlText w:val="%7."/>
      <w:lvlJc w:val="left"/>
      <w:pPr>
        <w:ind w:left="8280" w:hanging="360"/>
      </w:pPr>
    </w:lvl>
    <w:lvl w:ilvl="7" w:tplc="04150019" w:tentative="1">
      <w:start w:val="1"/>
      <w:numFmt w:val="lowerLetter"/>
      <w:lvlText w:val="%8."/>
      <w:lvlJc w:val="left"/>
      <w:pPr>
        <w:ind w:left="9000" w:hanging="360"/>
      </w:pPr>
    </w:lvl>
    <w:lvl w:ilvl="8" w:tplc="0415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5" w15:restartNumberingAfterBreak="0">
    <w:nsid w:val="5B9060E5"/>
    <w:multiLevelType w:val="hybridMultilevel"/>
    <w:tmpl w:val="E614155A"/>
    <w:lvl w:ilvl="0" w:tplc="497A61B6">
      <w:start w:val="16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030A97"/>
    <w:multiLevelType w:val="hybridMultilevel"/>
    <w:tmpl w:val="D3E82698"/>
    <w:lvl w:ilvl="0" w:tplc="8474FCE8">
      <w:start w:val="18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D03FF8"/>
    <w:multiLevelType w:val="hybridMultilevel"/>
    <w:tmpl w:val="A8E00ADC"/>
    <w:lvl w:ilvl="0" w:tplc="55B8CC5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EF40B65"/>
    <w:multiLevelType w:val="hybridMultilevel"/>
    <w:tmpl w:val="C3C85D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383BA8"/>
    <w:multiLevelType w:val="hybridMultilevel"/>
    <w:tmpl w:val="63BC8B84"/>
    <w:lvl w:ilvl="0" w:tplc="1A0218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0C10649"/>
    <w:multiLevelType w:val="multilevel"/>
    <w:tmpl w:val="88B02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5AB1EDC"/>
    <w:multiLevelType w:val="hybridMultilevel"/>
    <w:tmpl w:val="48FEC5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5DF5706"/>
    <w:multiLevelType w:val="hybridMultilevel"/>
    <w:tmpl w:val="B7468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E63E72"/>
    <w:multiLevelType w:val="hybridMultilevel"/>
    <w:tmpl w:val="3D2AF7B4"/>
    <w:lvl w:ilvl="0" w:tplc="BC0EE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242C56"/>
    <w:multiLevelType w:val="hybridMultilevel"/>
    <w:tmpl w:val="500A029C"/>
    <w:lvl w:ilvl="0" w:tplc="D0B0858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E784DC3"/>
    <w:multiLevelType w:val="hybridMultilevel"/>
    <w:tmpl w:val="D6A063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FC77942"/>
    <w:multiLevelType w:val="hybridMultilevel"/>
    <w:tmpl w:val="4FDC1302"/>
    <w:lvl w:ilvl="0" w:tplc="78525A8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1FC204A"/>
    <w:multiLevelType w:val="hybridMultilevel"/>
    <w:tmpl w:val="709EB8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0A6699"/>
    <w:multiLevelType w:val="hybridMultilevel"/>
    <w:tmpl w:val="025859FA"/>
    <w:lvl w:ilvl="0" w:tplc="04150011">
      <w:start w:val="1"/>
      <w:numFmt w:val="decimal"/>
      <w:lvlText w:val="%1)"/>
      <w:lvlJc w:val="left"/>
      <w:pPr>
        <w:ind w:left="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9" w15:restartNumberingAfterBreak="0">
    <w:nsid w:val="74ED6969"/>
    <w:multiLevelType w:val="hybridMultilevel"/>
    <w:tmpl w:val="713ED05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0" w15:restartNumberingAfterBreak="0">
    <w:nsid w:val="7642071B"/>
    <w:multiLevelType w:val="hybridMultilevel"/>
    <w:tmpl w:val="02BA0E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C0473D4"/>
    <w:multiLevelType w:val="multilevel"/>
    <w:tmpl w:val="A16AC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C441085"/>
    <w:multiLevelType w:val="hybridMultilevel"/>
    <w:tmpl w:val="589E08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DB3043E"/>
    <w:multiLevelType w:val="hybridMultilevel"/>
    <w:tmpl w:val="86A857E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 w15:restartNumberingAfterBreak="0">
    <w:nsid w:val="7DB305B8"/>
    <w:multiLevelType w:val="hybridMultilevel"/>
    <w:tmpl w:val="C9F07A1A"/>
    <w:lvl w:ilvl="0" w:tplc="B3E04F7E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4888131">
    <w:abstractNumId w:val="48"/>
  </w:num>
  <w:num w:numId="2" w16cid:durableId="560335360">
    <w:abstractNumId w:val="41"/>
  </w:num>
  <w:num w:numId="3" w16cid:durableId="1814323506">
    <w:abstractNumId w:val="54"/>
  </w:num>
  <w:num w:numId="4" w16cid:durableId="1668173462">
    <w:abstractNumId w:val="31"/>
  </w:num>
  <w:num w:numId="5" w16cid:durableId="1923366670">
    <w:abstractNumId w:val="6"/>
  </w:num>
  <w:num w:numId="6" w16cid:durableId="1290698400">
    <w:abstractNumId w:val="45"/>
  </w:num>
  <w:num w:numId="7" w16cid:durableId="2039773481">
    <w:abstractNumId w:val="20"/>
  </w:num>
  <w:num w:numId="8" w16cid:durableId="1225021916">
    <w:abstractNumId w:val="7"/>
  </w:num>
  <w:num w:numId="9" w16cid:durableId="185026220">
    <w:abstractNumId w:val="3"/>
  </w:num>
  <w:num w:numId="10" w16cid:durableId="1718428885">
    <w:abstractNumId w:val="21"/>
  </w:num>
  <w:num w:numId="11" w16cid:durableId="1895775282">
    <w:abstractNumId w:val="53"/>
  </w:num>
  <w:num w:numId="12" w16cid:durableId="1675837766">
    <w:abstractNumId w:val="51"/>
  </w:num>
  <w:num w:numId="13" w16cid:durableId="1047490343">
    <w:abstractNumId w:val="28"/>
  </w:num>
  <w:num w:numId="14" w16cid:durableId="1676221739">
    <w:abstractNumId w:val="42"/>
  </w:num>
  <w:num w:numId="15" w16cid:durableId="1074939361">
    <w:abstractNumId w:val="34"/>
  </w:num>
  <w:num w:numId="16" w16cid:durableId="662902145">
    <w:abstractNumId w:val="27"/>
  </w:num>
  <w:num w:numId="17" w16cid:durableId="799885817">
    <w:abstractNumId w:val="37"/>
  </w:num>
  <w:num w:numId="18" w16cid:durableId="1617105292">
    <w:abstractNumId w:val="47"/>
  </w:num>
  <w:num w:numId="19" w16cid:durableId="113136898">
    <w:abstractNumId w:val="29"/>
  </w:num>
  <w:num w:numId="20" w16cid:durableId="1349064420">
    <w:abstractNumId w:val="9"/>
  </w:num>
  <w:num w:numId="21" w16cid:durableId="1720320701">
    <w:abstractNumId w:val="30"/>
  </w:num>
  <w:num w:numId="22" w16cid:durableId="209000889">
    <w:abstractNumId w:val="25"/>
  </w:num>
  <w:num w:numId="23" w16cid:durableId="88198773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359854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88166249">
    <w:abstractNumId w:val="4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4934098">
    <w:abstractNumId w:val="52"/>
  </w:num>
  <w:num w:numId="27" w16cid:durableId="645741907">
    <w:abstractNumId w:val="11"/>
  </w:num>
  <w:num w:numId="28" w16cid:durableId="1345202786">
    <w:abstractNumId w:val="33"/>
  </w:num>
  <w:num w:numId="29" w16cid:durableId="1925214753">
    <w:abstractNumId w:val="23"/>
  </w:num>
  <w:num w:numId="30" w16cid:durableId="1458141373">
    <w:abstractNumId w:val="13"/>
  </w:num>
  <w:num w:numId="31" w16cid:durableId="1057821805">
    <w:abstractNumId w:val="22"/>
  </w:num>
  <w:num w:numId="32" w16cid:durableId="1159270423">
    <w:abstractNumId w:val="39"/>
  </w:num>
  <w:num w:numId="33" w16cid:durableId="1990985190">
    <w:abstractNumId w:val="19"/>
  </w:num>
  <w:num w:numId="34" w16cid:durableId="1886289396">
    <w:abstractNumId w:val="12"/>
  </w:num>
  <w:num w:numId="35" w16cid:durableId="1600943026">
    <w:abstractNumId w:val="16"/>
  </w:num>
  <w:num w:numId="36" w16cid:durableId="698899070">
    <w:abstractNumId w:val="14"/>
  </w:num>
  <w:num w:numId="37" w16cid:durableId="1449352226">
    <w:abstractNumId w:val="4"/>
  </w:num>
  <w:num w:numId="38" w16cid:durableId="1440223167">
    <w:abstractNumId w:val="5"/>
  </w:num>
  <w:num w:numId="39" w16cid:durableId="1157378045">
    <w:abstractNumId w:val="49"/>
  </w:num>
  <w:num w:numId="40" w16cid:durableId="878669369">
    <w:abstractNumId w:val="43"/>
  </w:num>
  <w:num w:numId="41" w16cid:durableId="2113893802">
    <w:abstractNumId w:val="18"/>
  </w:num>
  <w:num w:numId="42" w16cid:durableId="781150979">
    <w:abstractNumId w:val="10"/>
  </w:num>
  <w:num w:numId="43" w16cid:durableId="286356596">
    <w:abstractNumId w:val="35"/>
  </w:num>
  <w:num w:numId="44" w16cid:durableId="1176192966">
    <w:abstractNumId w:val="15"/>
  </w:num>
  <w:num w:numId="45" w16cid:durableId="2709888">
    <w:abstractNumId w:val="36"/>
  </w:num>
  <w:num w:numId="46" w16cid:durableId="474638098">
    <w:abstractNumId w:val="1"/>
  </w:num>
  <w:num w:numId="47" w16cid:durableId="1033846241">
    <w:abstractNumId w:val="17"/>
  </w:num>
  <w:num w:numId="48" w16cid:durableId="474181921">
    <w:abstractNumId w:val="8"/>
  </w:num>
  <w:num w:numId="49" w16cid:durableId="375352919">
    <w:abstractNumId w:val="26"/>
  </w:num>
  <w:num w:numId="50" w16cid:durableId="1479761024">
    <w:abstractNumId w:val="2"/>
  </w:num>
  <w:num w:numId="51" w16cid:durableId="1151678547">
    <w:abstractNumId w:val="50"/>
  </w:num>
  <w:num w:numId="52" w16cid:durableId="113713208">
    <w:abstractNumId w:val="24"/>
  </w:num>
  <w:num w:numId="53" w16cid:durableId="2012296267">
    <w:abstractNumId w:val="40"/>
  </w:num>
  <w:num w:numId="54" w16cid:durableId="1760953610">
    <w:abstractNumId w:val="32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5A2"/>
    <w:rsid w:val="0004012E"/>
    <w:rsid w:val="00047FDE"/>
    <w:rsid w:val="00085EC1"/>
    <w:rsid w:val="000A5E04"/>
    <w:rsid w:val="000A673A"/>
    <w:rsid w:val="000B677F"/>
    <w:rsid w:val="000E1B72"/>
    <w:rsid w:val="001347BC"/>
    <w:rsid w:val="00135898"/>
    <w:rsid w:val="00141D23"/>
    <w:rsid w:val="001E0491"/>
    <w:rsid w:val="0021301A"/>
    <w:rsid w:val="002427A6"/>
    <w:rsid w:val="00255DB2"/>
    <w:rsid w:val="0028692F"/>
    <w:rsid w:val="002B688A"/>
    <w:rsid w:val="002D025B"/>
    <w:rsid w:val="002D3185"/>
    <w:rsid w:val="002D6B41"/>
    <w:rsid w:val="002F2ADC"/>
    <w:rsid w:val="00301197"/>
    <w:rsid w:val="00302250"/>
    <w:rsid w:val="00310247"/>
    <w:rsid w:val="003309EB"/>
    <w:rsid w:val="00390DFB"/>
    <w:rsid w:val="003946AE"/>
    <w:rsid w:val="00396481"/>
    <w:rsid w:val="003B2DC9"/>
    <w:rsid w:val="003C0825"/>
    <w:rsid w:val="003C3497"/>
    <w:rsid w:val="0041393E"/>
    <w:rsid w:val="00445C84"/>
    <w:rsid w:val="0045575B"/>
    <w:rsid w:val="0049506C"/>
    <w:rsid w:val="004B42F7"/>
    <w:rsid w:val="004F5588"/>
    <w:rsid w:val="004F7EFD"/>
    <w:rsid w:val="00546038"/>
    <w:rsid w:val="0058274E"/>
    <w:rsid w:val="00585ABA"/>
    <w:rsid w:val="00593F90"/>
    <w:rsid w:val="005B4109"/>
    <w:rsid w:val="005B7A5C"/>
    <w:rsid w:val="005E1302"/>
    <w:rsid w:val="005E632E"/>
    <w:rsid w:val="006058F3"/>
    <w:rsid w:val="006175A2"/>
    <w:rsid w:val="00617FC4"/>
    <w:rsid w:val="006231A1"/>
    <w:rsid w:val="006406A8"/>
    <w:rsid w:val="00674661"/>
    <w:rsid w:val="006D2470"/>
    <w:rsid w:val="006F374A"/>
    <w:rsid w:val="006F40EA"/>
    <w:rsid w:val="00715FB3"/>
    <w:rsid w:val="00723166"/>
    <w:rsid w:val="007452DA"/>
    <w:rsid w:val="00774EDE"/>
    <w:rsid w:val="0079060B"/>
    <w:rsid w:val="007D3776"/>
    <w:rsid w:val="007D52B6"/>
    <w:rsid w:val="008020C6"/>
    <w:rsid w:val="00844B1B"/>
    <w:rsid w:val="008532C2"/>
    <w:rsid w:val="008775DF"/>
    <w:rsid w:val="008A349B"/>
    <w:rsid w:val="008B65CA"/>
    <w:rsid w:val="008E4B97"/>
    <w:rsid w:val="008F6364"/>
    <w:rsid w:val="00903C65"/>
    <w:rsid w:val="009076CA"/>
    <w:rsid w:val="00910473"/>
    <w:rsid w:val="009418CE"/>
    <w:rsid w:val="00947258"/>
    <w:rsid w:val="009771FE"/>
    <w:rsid w:val="009836D2"/>
    <w:rsid w:val="00996B9C"/>
    <w:rsid w:val="009B0DAD"/>
    <w:rsid w:val="009E4434"/>
    <w:rsid w:val="009F4ECE"/>
    <w:rsid w:val="00A04775"/>
    <w:rsid w:val="00A07540"/>
    <w:rsid w:val="00A17F3E"/>
    <w:rsid w:val="00A250FD"/>
    <w:rsid w:val="00A52415"/>
    <w:rsid w:val="00A719B1"/>
    <w:rsid w:val="00A939FE"/>
    <w:rsid w:val="00AC0163"/>
    <w:rsid w:val="00AE3B93"/>
    <w:rsid w:val="00B05854"/>
    <w:rsid w:val="00B3032A"/>
    <w:rsid w:val="00B351A0"/>
    <w:rsid w:val="00B63684"/>
    <w:rsid w:val="00BC067B"/>
    <w:rsid w:val="00BD2340"/>
    <w:rsid w:val="00C04261"/>
    <w:rsid w:val="00C20B81"/>
    <w:rsid w:val="00C6631A"/>
    <w:rsid w:val="00C74CAC"/>
    <w:rsid w:val="00C85AF0"/>
    <w:rsid w:val="00CC35AE"/>
    <w:rsid w:val="00CC4919"/>
    <w:rsid w:val="00CD3D3D"/>
    <w:rsid w:val="00D349B1"/>
    <w:rsid w:val="00D679E6"/>
    <w:rsid w:val="00D9588F"/>
    <w:rsid w:val="00DA1BD4"/>
    <w:rsid w:val="00DA32A1"/>
    <w:rsid w:val="00DC0730"/>
    <w:rsid w:val="00DC725E"/>
    <w:rsid w:val="00DE7A75"/>
    <w:rsid w:val="00DF0EB4"/>
    <w:rsid w:val="00DF44F5"/>
    <w:rsid w:val="00E11EF3"/>
    <w:rsid w:val="00E15012"/>
    <w:rsid w:val="00E17E41"/>
    <w:rsid w:val="00EB09B6"/>
    <w:rsid w:val="00EE7268"/>
    <w:rsid w:val="00F24EF9"/>
    <w:rsid w:val="00F63553"/>
    <w:rsid w:val="00FE2D4F"/>
    <w:rsid w:val="00FF6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E5BB09"/>
  <w15:docId w15:val="{86F0454F-7387-483D-839C-0EB675440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75A2"/>
  </w:style>
  <w:style w:type="paragraph" w:styleId="Nagwek2">
    <w:name w:val="heading 2"/>
    <w:basedOn w:val="Normalny"/>
    <w:next w:val="Normalny"/>
    <w:link w:val="Nagwek2Znak"/>
    <w:qFormat/>
    <w:rsid w:val="006175A2"/>
    <w:pPr>
      <w:keepNext/>
      <w:spacing w:after="12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93F9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6631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qFormat/>
    <w:rsid w:val="00C6631A"/>
    <w:pPr>
      <w:suppressAutoHyphens/>
      <w:overflowPunct w:val="0"/>
      <w:autoSpaceDE w:val="0"/>
      <w:autoSpaceDN w:val="0"/>
      <w:adjustRightInd w:val="0"/>
      <w:spacing w:before="240" w:after="60" w:line="240" w:lineRule="auto"/>
      <w:outlineLvl w:val="6"/>
    </w:pPr>
    <w:rPr>
      <w:rFonts w:ascii="Times New Roman" w:eastAsia="Times New Roman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6175A2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Akapitzlist">
    <w:name w:val="List Paragraph"/>
    <w:aliases w:val="normalny tekst,1.Nagłówek,Numerowanie,Akapit z listą BS,sw tekst,Kolorowa lista — akcent 11,CW_Lista,wypunktowanie,zwykły tekst,List Paragraph1,BulletC,Obiekt,Odstavec,Podsis rysunku,Akapit z listą4,T_SZ_List Paragraph,L1"/>
    <w:basedOn w:val="Normalny"/>
    <w:link w:val="AkapitzlistZnak"/>
    <w:uiPriority w:val="34"/>
    <w:qFormat/>
    <w:rsid w:val="006175A2"/>
    <w:pPr>
      <w:spacing w:after="0" w:line="360" w:lineRule="auto"/>
      <w:ind w:left="720" w:firstLine="567"/>
      <w:contextualSpacing/>
      <w:jc w:val="center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175A2"/>
    <w:pPr>
      <w:spacing w:after="0" w:line="240" w:lineRule="auto"/>
    </w:pPr>
    <w:rPr>
      <w:rFonts w:ascii="Arial" w:eastAsia="Calibri" w:hAnsi="Arial" w:cs="Arial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175A2"/>
    <w:rPr>
      <w:rFonts w:ascii="Arial" w:eastAsia="Calibri" w:hAnsi="Arial" w:cs="Arial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175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75A2"/>
  </w:style>
  <w:style w:type="paragraph" w:styleId="Stopka">
    <w:name w:val="footer"/>
    <w:basedOn w:val="Normalny"/>
    <w:link w:val="StopkaZnak"/>
    <w:unhideWhenUsed/>
    <w:rsid w:val="006175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6175A2"/>
  </w:style>
  <w:style w:type="character" w:styleId="Hipercze">
    <w:name w:val="Hyperlink"/>
    <w:uiPriority w:val="99"/>
    <w:unhideWhenUsed/>
    <w:rsid w:val="006175A2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6175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estern">
    <w:name w:val="western"/>
    <w:basedOn w:val="Normalny"/>
    <w:rsid w:val="006175A2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5575B"/>
    <w:rPr>
      <w:b/>
      <w:bCs/>
    </w:rPr>
  </w:style>
  <w:style w:type="paragraph" w:styleId="Tekstpodstawowy">
    <w:name w:val="Body Text"/>
    <w:basedOn w:val="Normalny"/>
    <w:link w:val="TekstpodstawowyZnak"/>
    <w:rsid w:val="00593F90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color w:val="000000"/>
      <w:kern w:val="2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93F90"/>
    <w:rPr>
      <w:rFonts w:ascii="Arial" w:eastAsia="Times New Roman" w:hAnsi="Arial" w:cs="Times New Roman"/>
      <w:color w:val="000000"/>
      <w:kern w:val="2"/>
      <w:sz w:val="24"/>
      <w:szCs w:val="20"/>
      <w:lang w:eastAsia="pl-PL"/>
    </w:rPr>
  </w:style>
  <w:style w:type="character" w:customStyle="1" w:styleId="AkapitzlistZnak">
    <w:name w:val="Akapit z listą Znak"/>
    <w:aliases w:val="normalny tekst Znak,1.Nagłówek Znak,Numerowanie Znak,Akapit z listą BS Znak,sw tekst Znak,Kolorowa lista — akcent 11 Znak,CW_Lista Znak,wypunktowanie Znak,zwykły tekst Znak,List Paragraph1 Znak,BulletC Znak,Obiekt Znak,Odstavec Znak"/>
    <w:link w:val="Akapitzlist"/>
    <w:uiPriority w:val="34"/>
    <w:locked/>
    <w:rsid w:val="00593F90"/>
  </w:style>
  <w:style w:type="character" w:customStyle="1" w:styleId="Nagwek4Znak">
    <w:name w:val="Nagłówek 4 Znak"/>
    <w:basedOn w:val="Domylnaczcionkaakapitu"/>
    <w:link w:val="Nagwek4"/>
    <w:uiPriority w:val="9"/>
    <w:rsid w:val="00593F9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Listanumerowana1">
    <w:name w:val="Lista numerowana1"/>
    <w:basedOn w:val="Normalny"/>
    <w:rsid w:val="00593F90"/>
    <w:pPr>
      <w:suppressAutoHyphens/>
      <w:overflowPunct w:val="0"/>
      <w:autoSpaceDE w:val="0"/>
      <w:autoSpaceDN w:val="0"/>
      <w:adjustRightInd w:val="0"/>
      <w:spacing w:before="60" w:after="0"/>
      <w:jc w:val="both"/>
      <w:textAlignment w:val="baseline"/>
    </w:pPr>
    <w:rPr>
      <w:rFonts w:ascii="Arial" w:eastAsia="Times New Roman" w:hAnsi="Arial" w:cs="Times New Roman"/>
      <w:color w:val="000000"/>
      <w:kern w:val="1"/>
      <w:sz w:val="23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6631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rsid w:val="00C6631A"/>
    <w:rPr>
      <w:rFonts w:ascii="Times New Roman" w:eastAsia="Times New Roman" w:hAnsi="Times New Roman" w:cs="Times New Roman"/>
      <w:kern w:val="2"/>
      <w:sz w:val="24"/>
      <w:szCs w:val="24"/>
      <w:lang w:eastAsia="pl-PL"/>
    </w:rPr>
  </w:style>
  <w:style w:type="paragraph" w:customStyle="1" w:styleId="St4-punkt">
    <w:name w:val="St4-punkt"/>
    <w:rsid w:val="00C6631A"/>
    <w:pPr>
      <w:suppressAutoHyphens/>
      <w:overflowPunct w:val="0"/>
      <w:autoSpaceDE w:val="0"/>
      <w:autoSpaceDN w:val="0"/>
      <w:adjustRightInd w:val="0"/>
      <w:spacing w:after="0" w:line="240" w:lineRule="auto"/>
      <w:ind w:left="680" w:hanging="340"/>
      <w:jc w:val="both"/>
      <w:textAlignment w:val="baseline"/>
    </w:pPr>
    <w:rPr>
      <w:rFonts w:ascii="Times New Roman" w:eastAsia="Times New Roman" w:hAnsi="Times New Roman" w:cs="Times New Roman"/>
      <w:kern w:val="1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3309EB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Tytu">
    <w:name w:val="Title"/>
    <w:aliases w:val="Znak"/>
    <w:basedOn w:val="Normalny"/>
    <w:next w:val="Normalny"/>
    <w:link w:val="TytuZnak"/>
    <w:uiPriority w:val="99"/>
    <w:qFormat/>
    <w:rsid w:val="008E4B97"/>
    <w:pPr>
      <w:suppressAutoHyphens/>
      <w:spacing w:after="0" w:line="240" w:lineRule="auto"/>
      <w:jc w:val="center"/>
    </w:pPr>
    <w:rPr>
      <w:rFonts w:ascii="Times New Roman" w:eastAsia="Lucida Sans Unicode" w:hAnsi="Times New Roman" w:cs="Mangal"/>
      <w:b/>
      <w:bCs/>
      <w:kern w:val="1"/>
      <w:sz w:val="28"/>
      <w:szCs w:val="20"/>
      <w:lang w:eastAsia="hi-IN" w:bidi="hi-IN"/>
    </w:rPr>
  </w:style>
  <w:style w:type="character" w:customStyle="1" w:styleId="TytuZnak">
    <w:name w:val="Tytuł Znak"/>
    <w:aliases w:val="Znak Znak"/>
    <w:basedOn w:val="Domylnaczcionkaakapitu"/>
    <w:link w:val="Tytu"/>
    <w:uiPriority w:val="99"/>
    <w:rsid w:val="008E4B97"/>
    <w:rPr>
      <w:rFonts w:ascii="Times New Roman" w:eastAsia="Lucida Sans Unicode" w:hAnsi="Times New Roman" w:cs="Mangal"/>
      <w:b/>
      <w:bCs/>
      <w:kern w:val="1"/>
      <w:sz w:val="28"/>
      <w:szCs w:val="20"/>
      <w:lang w:eastAsia="hi-IN" w:bidi="hi-IN"/>
    </w:rPr>
  </w:style>
  <w:style w:type="paragraph" w:customStyle="1" w:styleId="zaltekst">
    <w:name w:val="zal tekst"/>
    <w:basedOn w:val="Tekstpodstawowy"/>
    <w:uiPriority w:val="99"/>
    <w:rsid w:val="001E0491"/>
    <w:pPr>
      <w:suppressAutoHyphens w:val="0"/>
      <w:overflowPunct/>
      <w:spacing w:before="28" w:after="28" w:line="240" w:lineRule="atLeast"/>
      <w:textAlignment w:val="center"/>
    </w:pPr>
    <w:rPr>
      <w:rFonts w:ascii="MyriadPro-Regular" w:hAnsi="MyriadPro-Regular" w:cs="MyriadPro-Regular"/>
      <w:kern w:val="0"/>
      <w:sz w:val="20"/>
    </w:rPr>
  </w:style>
  <w:style w:type="paragraph" w:customStyle="1" w:styleId="Style16">
    <w:name w:val="Style16"/>
    <w:basedOn w:val="Normalny"/>
    <w:uiPriority w:val="99"/>
    <w:rsid w:val="000401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54">
    <w:name w:val="Font Style54"/>
    <w:basedOn w:val="Domylnaczcionkaakapitu"/>
    <w:uiPriority w:val="99"/>
    <w:rsid w:val="0004012E"/>
    <w:rPr>
      <w:rFonts w:ascii="Times New Roman" w:hAnsi="Times New Roman" w:cs="Times New Roman"/>
      <w:sz w:val="20"/>
      <w:szCs w:val="20"/>
    </w:rPr>
  </w:style>
  <w:style w:type="character" w:customStyle="1" w:styleId="markedcontent">
    <w:name w:val="markedcontent"/>
    <w:basedOn w:val="Domylnaczcionkaakapitu"/>
    <w:rsid w:val="00C74CAC"/>
  </w:style>
  <w:style w:type="paragraph" w:styleId="Tekstdymka">
    <w:name w:val="Balloon Text"/>
    <w:basedOn w:val="Normalny"/>
    <w:link w:val="TekstdymkaZnak"/>
    <w:uiPriority w:val="99"/>
    <w:semiHidden/>
    <w:unhideWhenUsed/>
    <w:rsid w:val="004B4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42F7"/>
    <w:rPr>
      <w:rFonts w:ascii="Tahoma" w:hAnsi="Tahoma" w:cs="Tahoma"/>
      <w:sz w:val="16"/>
      <w:szCs w:val="16"/>
    </w:rPr>
  </w:style>
  <w:style w:type="paragraph" w:customStyle="1" w:styleId="ProPublico">
    <w:name w:val="ProPublico"/>
    <w:rsid w:val="003946AE"/>
    <w:pPr>
      <w:suppressAutoHyphens/>
      <w:spacing w:after="0" w:line="360" w:lineRule="auto"/>
    </w:pPr>
    <w:rPr>
      <w:rFonts w:ascii="Arial" w:eastAsia="Lucida Sans Unicode" w:hAnsi="Arial" w:cs="Mangal"/>
      <w:kern w:val="1"/>
      <w:sz w:val="24"/>
      <w:szCs w:val="20"/>
      <w:lang w:eastAsia="hi-IN" w:bidi="hi-IN"/>
    </w:rPr>
  </w:style>
  <w:style w:type="paragraph" w:customStyle="1" w:styleId="Style6">
    <w:name w:val="Style6"/>
    <w:basedOn w:val="Normalny"/>
    <w:uiPriority w:val="99"/>
    <w:rsid w:val="009E4434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D3185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17F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17F3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17F3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7F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7F3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7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E60AA-539C-4EDC-B686-F35A21EB6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Banasiak</dc:creator>
  <cp:lastModifiedBy>Grażyna Mirzałek</cp:lastModifiedBy>
  <cp:revision>2</cp:revision>
  <cp:lastPrinted>2026-10-22T12:10:00Z</cp:lastPrinted>
  <dcterms:created xsi:type="dcterms:W3CDTF">2026-10-23T11:24:00Z</dcterms:created>
  <dcterms:modified xsi:type="dcterms:W3CDTF">2026-10-23T11:24:00Z</dcterms:modified>
</cp:coreProperties>
</file>